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6E555" w14:textId="2A31A420" w:rsidR="0014140A" w:rsidRDefault="797789D3" w:rsidP="00A07224">
      <w:pPr>
        <w:pStyle w:val="1"/>
        <w:jc w:val="center"/>
      </w:pPr>
      <w:r>
        <w:t>Изпит по "Основи на програмирането"</w:t>
      </w:r>
    </w:p>
    <w:p w14:paraId="7968B7D4" w14:textId="77777777" w:rsidR="0014140A" w:rsidRDefault="0014140A" w:rsidP="00A07224">
      <w:pPr>
        <w:pStyle w:val="2"/>
        <w:numPr>
          <w:ilvl w:val="0"/>
          <w:numId w:val="0"/>
        </w:numPr>
        <w:ind w:left="360" w:hanging="360"/>
      </w:pPr>
      <w:r>
        <w:t>Задача 4. Кино</w:t>
      </w:r>
    </w:p>
    <w:p w14:paraId="590AC3C9" w14:textId="0DC3B6D4" w:rsidR="0014140A" w:rsidRDefault="0014140A" w:rsidP="072424AE">
      <w:pPr>
        <w:keepNext/>
        <w:keepLines/>
        <w:tabs>
          <w:tab w:val="left" w:pos="1418"/>
        </w:tabs>
        <w:spacing w:before="40" w:after="40"/>
        <w:rPr>
          <w:rFonts w:ascii="Calibri" w:eastAsia="Calibri" w:hAnsi="Calibri" w:cs="Calibri"/>
          <w:color w:val="000000" w:themeColor="text1"/>
        </w:rPr>
      </w:pPr>
      <w:r>
        <w:rPr>
          <w:rFonts w:ascii="Calibri" w:eastAsia="Calibri" w:hAnsi="Calibri" w:cs="Calibri"/>
          <w:color w:val="000000"/>
          <w:shd w:val="clear" w:color="auto" w:fill="FFFFFF"/>
        </w:rPr>
        <w:t>От кино ви наемат да напишете програма</w:t>
      </w:r>
      <w:r w:rsidR="005C5DB7">
        <w:rPr>
          <w:rFonts w:ascii="Calibri" w:eastAsia="Calibri" w:hAnsi="Calibri" w:cs="Calibri"/>
          <w:color w:val="000000"/>
          <w:shd w:val="clear" w:color="auto" w:fill="FFFFFF"/>
        </w:rPr>
        <w:t>,</w:t>
      </w:r>
      <w:r>
        <w:rPr>
          <w:rFonts w:ascii="Calibri" w:eastAsia="Calibri" w:hAnsi="Calibri" w:cs="Calibri"/>
          <w:color w:val="000000"/>
          <w:shd w:val="clear" w:color="auto" w:fill="FFFFFF"/>
        </w:rPr>
        <w:t xml:space="preserve"> чрез която да разберете дали на една прожекцията ще се запълни</w:t>
      </w:r>
      <w:r w:rsidR="005C5DB7">
        <w:rPr>
          <w:rFonts w:ascii="Calibri" w:eastAsia="Calibri" w:hAnsi="Calibri" w:cs="Calibri"/>
          <w:color w:val="000000"/>
          <w:shd w:val="clear" w:color="auto" w:fill="FFFFFF"/>
        </w:rPr>
        <w:t xml:space="preserve"> залата</w:t>
      </w:r>
      <w:r>
        <w:rPr>
          <w:rFonts w:ascii="Calibri" w:eastAsia="Calibri" w:hAnsi="Calibri" w:cs="Calibri"/>
          <w:color w:val="000000"/>
          <w:shd w:val="clear" w:color="auto" w:fill="FFFFFF"/>
        </w:rPr>
        <w:t xml:space="preserve"> и колко пари ще се изкарат от нея. </w:t>
      </w:r>
      <w:r>
        <w:rPr>
          <w:rFonts w:ascii="Calibri" w:eastAsia="Calibri" w:hAnsi="Calibri" w:cs="Calibri"/>
          <w:b/>
          <w:bCs/>
          <w:color w:val="000000"/>
          <w:shd w:val="clear" w:color="auto" w:fill="FFFFFF"/>
        </w:rPr>
        <w:t>Получавате места в залата</w:t>
      </w:r>
      <w:r>
        <w:rPr>
          <w:rFonts w:ascii="Calibri" w:eastAsia="Calibri" w:hAnsi="Calibri" w:cs="Calibri"/>
          <w:color w:val="000000"/>
          <w:shd w:val="clear" w:color="auto" w:fill="FFFFFF"/>
        </w:rPr>
        <w:t xml:space="preserve"> и на всеки следващ ред до команда</w:t>
      </w:r>
      <w:r>
        <w:rPr>
          <w:rFonts w:ascii="Calibri" w:eastAsia="Calibri" w:hAnsi="Calibri" w:cs="Calibri"/>
          <w:b/>
          <w:bCs/>
        </w:rPr>
        <w:t xml:space="preserve"> "</w:t>
      </w:r>
      <w:r>
        <w:rPr>
          <w:rFonts w:ascii="Calibri" w:eastAsia="Calibri" w:hAnsi="Calibri" w:cs="Calibri"/>
          <w:b/>
          <w:bCs/>
          <w:lang w:val="en-US"/>
        </w:rPr>
        <w:t>Movie</w:t>
      </w:r>
      <w:r w:rsidRPr="007804CB">
        <w:rPr>
          <w:rFonts w:ascii="Calibri" w:eastAsia="Calibri" w:hAnsi="Calibri" w:cs="Calibri"/>
          <w:b/>
          <w:bCs/>
          <w:lang w:val="ru-RU"/>
        </w:rPr>
        <w:t xml:space="preserve"> </w:t>
      </w:r>
      <w:r>
        <w:rPr>
          <w:rFonts w:ascii="Calibri" w:eastAsia="Calibri" w:hAnsi="Calibri" w:cs="Calibri"/>
          <w:b/>
          <w:bCs/>
          <w:lang w:val="en-US"/>
        </w:rPr>
        <w:t>time</w:t>
      </w:r>
      <w:r w:rsidRPr="007804CB">
        <w:rPr>
          <w:rFonts w:ascii="Calibri" w:eastAsia="Calibri" w:hAnsi="Calibri" w:cs="Calibri"/>
          <w:b/>
          <w:bCs/>
          <w:lang w:val="ru-RU"/>
        </w:rPr>
        <w:t>!</w:t>
      </w:r>
      <w:r>
        <w:rPr>
          <w:rFonts w:ascii="Calibri" w:eastAsia="Calibri" w:hAnsi="Calibri" w:cs="Calibri"/>
          <w:b/>
          <w:bCs/>
        </w:rPr>
        <w:t>"</w:t>
      </w:r>
      <w:r>
        <w:rPr>
          <w:rFonts w:ascii="Calibri" w:eastAsia="Calibri" w:hAnsi="Calibri" w:cs="Calibri"/>
          <w:color w:val="000000"/>
          <w:shd w:val="clear" w:color="auto" w:fill="FFFFFF"/>
        </w:rPr>
        <w:t>, колко</w:t>
      </w:r>
      <w:r>
        <w:rPr>
          <w:rFonts w:ascii="Calibri" w:eastAsia="Calibri" w:hAnsi="Calibri" w:cs="Calibri"/>
          <w:b/>
          <w:bCs/>
          <w:color w:val="000000"/>
          <w:shd w:val="clear" w:color="auto" w:fill="FFFFFF"/>
        </w:rPr>
        <w:t xml:space="preserve"> хора влизат в залата</w:t>
      </w:r>
      <w:r>
        <w:rPr>
          <w:rFonts w:ascii="Calibri" w:eastAsia="Calibri" w:hAnsi="Calibri" w:cs="Calibri"/>
          <w:color w:val="000000"/>
          <w:shd w:val="clear" w:color="auto" w:fill="FFFFFF"/>
        </w:rPr>
        <w:t>.</w:t>
      </w:r>
      <w:r>
        <w:rPr>
          <w:rFonts w:ascii="Calibri" w:eastAsia="Calibri" w:hAnsi="Calibri" w:cs="Calibri"/>
          <w:b/>
          <w:bCs/>
          <w:color w:val="000000"/>
          <w:shd w:val="clear" w:color="auto" w:fill="FFFFFF"/>
        </w:rPr>
        <w:t xml:space="preserve"> Цената на един билет</w:t>
      </w:r>
      <w:r>
        <w:rPr>
          <w:rFonts w:ascii="Calibri" w:eastAsia="Calibri" w:hAnsi="Calibri" w:cs="Calibri"/>
          <w:color w:val="000000"/>
          <w:shd w:val="clear" w:color="auto" w:fill="FFFFFF"/>
        </w:rPr>
        <w:t xml:space="preserve"> е 5 лв. Ако текущия </w:t>
      </w:r>
      <w:r>
        <w:rPr>
          <w:rFonts w:ascii="Calibri" w:eastAsia="Calibri" w:hAnsi="Calibri" w:cs="Calibri"/>
          <w:b/>
          <w:bCs/>
          <w:color w:val="000000"/>
          <w:shd w:val="clear" w:color="auto" w:fill="FFFFFF"/>
        </w:rPr>
        <w:t>брой хора</w:t>
      </w:r>
      <w:r>
        <w:rPr>
          <w:rFonts w:ascii="Calibri" w:eastAsia="Calibri" w:hAnsi="Calibri" w:cs="Calibri"/>
          <w:color w:val="000000"/>
          <w:shd w:val="clear" w:color="auto" w:fill="FFFFFF"/>
        </w:rPr>
        <w:t xml:space="preserve"> влезли в залата се</w:t>
      </w:r>
      <w:r>
        <w:rPr>
          <w:rFonts w:ascii="Calibri" w:eastAsia="Calibri" w:hAnsi="Calibri" w:cs="Calibri"/>
          <w:b/>
          <w:bCs/>
          <w:color w:val="000000"/>
          <w:shd w:val="clear" w:color="auto" w:fill="FFFFFF"/>
        </w:rPr>
        <w:t xml:space="preserve"> дели на 3 без остатък, се прави отстъпка 5лв от общата им сметка. </w:t>
      </w:r>
    </w:p>
    <w:p w14:paraId="41614AEF" w14:textId="52111FAD" w:rsidR="0014140A" w:rsidRDefault="0014140A" w:rsidP="0B489EC6">
      <w:pPr>
        <w:keepNext/>
        <w:keepLines/>
        <w:tabs>
          <w:tab w:val="left" w:pos="1418"/>
        </w:tabs>
        <w:spacing w:before="40" w:after="40"/>
        <w:rPr>
          <w:rFonts w:ascii="Calibri" w:eastAsia="Calibri" w:hAnsi="Calibri" w:cs="Calibri"/>
          <w:color w:val="000000" w:themeColor="text1"/>
        </w:rPr>
      </w:pPr>
      <w:r w:rsidRPr="0B489EC6">
        <w:rPr>
          <w:rFonts w:ascii="Calibri" w:eastAsia="Calibri" w:hAnsi="Calibri" w:cs="Calibri"/>
          <w:color w:val="000000"/>
          <w:shd w:val="clear" w:color="auto" w:fill="FFFFFF"/>
        </w:rPr>
        <w:t xml:space="preserve">Ако в залата се опитат да влязат </w:t>
      </w:r>
      <w:r>
        <w:rPr>
          <w:rFonts w:ascii="Calibri" w:eastAsia="Calibri" w:hAnsi="Calibri" w:cs="Calibri"/>
          <w:b/>
          <w:bCs/>
          <w:color w:val="000000"/>
          <w:shd w:val="clear" w:color="auto" w:fill="FFFFFF"/>
        </w:rPr>
        <w:t xml:space="preserve">повече хора от колкото места са останали, то се счита че местата са изчерпани </w:t>
      </w:r>
      <w:r w:rsidRPr="0B489EC6">
        <w:rPr>
          <w:rFonts w:ascii="Calibri" w:eastAsia="Calibri" w:hAnsi="Calibri" w:cs="Calibri"/>
          <w:color w:val="000000"/>
          <w:shd w:val="clear" w:color="auto" w:fill="FFFFFF"/>
        </w:rPr>
        <w:t>и програмата трябва да приключи четенето на вход.</w:t>
      </w:r>
    </w:p>
    <w:p w14:paraId="12BC36F4" w14:textId="6084B205" w:rsidR="0014140A" w:rsidRDefault="0014140A" w:rsidP="00A07224">
      <w:pPr>
        <w:pStyle w:val="3"/>
      </w:pPr>
      <w:r>
        <w:t>Вход</w:t>
      </w:r>
    </w:p>
    <w:p w14:paraId="5DAE618D" w14:textId="62C6FB66" w:rsidR="005C5DB7" w:rsidRPr="0014140A" w:rsidRDefault="005C5DB7" w:rsidP="005C5DB7">
      <w:pPr>
        <w:spacing w:before="40" w:after="40"/>
      </w:pPr>
      <w:r>
        <w:t>От конзолата се четат:</w:t>
      </w:r>
    </w:p>
    <w:p w14:paraId="5994DD78" w14:textId="5E8BFFFE" w:rsidR="0014140A" w:rsidRPr="005C5DB7" w:rsidRDefault="005C5DB7" w:rsidP="005C5DB7">
      <w:pPr>
        <w:pStyle w:val="ac"/>
        <w:numPr>
          <w:ilvl w:val="0"/>
          <w:numId w:val="7"/>
        </w:numPr>
        <w:tabs>
          <w:tab w:val="left" w:pos="630"/>
        </w:tabs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На първия ред - к</w:t>
      </w:r>
      <w:r w:rsidR="0014140A" w:rsidRPr="005C5DB7">
        <w:rPr>
          <w:rFonts w:ascii="Calibri" w:eastAsia="Calibri" w:hAnsi="Calibri" w:cs="Calibri"/>
          <w:b/>
          <w:bCs/>
        </w:rPr>
        <w:t>апацитет на залата</w:t>
      </w:r>
      <w:r w:rsidR="0014140A" w:rsidRPr="005C5DB7">
        <w:rPr>
          <w:rFonts w:ascii="Calibri" w:eastAsia="Calibri" w:hAnsi="Calibri" w:cs="Calibri"/>
        </w:rPr>
        <w:t xml:space="preserve"> - </w:t>
      </w:r>
      <w:r w:rsidR="0014140A" w:rsidRPr="005C5DB7">
        <w:rPr>
          <w:rFonts w:ascii="Calibri" w:eastAsia="Calibri" w:hAnsi="Calibri" w:cs="Calibri"/>
          <w:b/>
          <w:bCs/>
        </w:rPr>
        <w:t>цяло число в интервала</w:t>
      </w:r>
      <w:r>
        <w:rPr>
          <w:rFonts w:ascii="Calibri" w:eastAsia="Calibri" w:hAnsi="Calibri" w:cs="Calibri"/>
          <w:b/>
          <w:bCs/>
        </w:rPr>
        <w:t xml:space="preserve"> </w:t>
      </w:r>
      <w:r w:rsidR="0014140A" w:rsidRPr="007804CB">
        <w:rPr>
          <w:rFonts w:ascii="Calibri" w:eastAsia="Calibri" w:hAnsi="Calibri" w:cs="Calibri"/>
          <w:b/>
          <w:bCs/>
          <w:lang w:val="ru-RU"/>
        </w:rPr>
        <w:t>[</w:t>
      </w:r>
      <w:r w:rsidR="0014140A" w:rsidRPr="005C5DB7">
        <w:rPr>
          <w:rFonts w:ascii="Calibri" w:eastAsia="Calibri" w:hAnsi="Calibri" w:cs="Calibri"/>
          <w:b/>
          <w:bCs/>
        </w:rPr>
        <w:t>50... 150</w:t>
      </w:r>
      <w:r w:rsidR="0014140A" w:rsidRPr="005C5DB7">
        <w:rPr>
          <w:rFonts w:ascii="Calibri" w:eastAsia="Calibri" w:hAnsi="Calibri" w:cs="Calibri"/>
          <w:b/>
          <w:bCs/>
          <w:lang w:val="en-US"/>
        </w:rPr>
        <w:t>]</w:t>
      </w:r>
    </w:p>
    <w:p w14:paraId="7E3D99DE" w14:textId="77777777" w:rsidR="005C5DB7" w:rsidRPr="001F3F9B" w:rsidRDefault="0014140A" w:rsidP="001F3F9B">
      <w:pPr>
        <w:spacing w:before="40" w:after="40"/>
        <w:jc w:val="both"/>
        <w:rPr>
          <w:rFonts w:ascii="Calibri" w:eastAsia="Calibri" w:hAnsi="Calibri" w:cs="Calibri"/>
        </w:rPr>
      </w:pPr>
      <w:r w:rsidRPr="001F3F9B">
        <w:rPr>
          <w:rFonts w:ascii="Calibri" w:eastAsia="Calibri" w:hAnsi="Calibri" w:cs="Calibri"/>
          <w:b/>
          <w:bCs/>
        </w:rPr>
        <w:t>На всеки следващ ред</w:t>
      </w:r>
      <w:r w:rsidRPr="001F3F9B">
        <w:rPr>
          <w:rFonts w:ascii="Calibri" w:eastAsia="Calibri" w:hAnsi="Calibri" w:cs="Calibri"/>
        </w:rPr>
        <w:t xml:space="preserve"> до команда</w:t>
      </w:r>
      <w:r w:rsidRPr="001F3F9B">
        <w:rPr>
          <w:rFonts w:ascii="Calibri" w:eastAsia="Calibri" w:hAnsi="Calibri" w:cs="Calibri"/>
          <w:b/>
          <w:bCs/>
        </w:rPr>
        <w:t xml:space="preserve"> "</w:t>
      </w:r>
      <w:r w:rsidRPr="001F3F9B">
        <w:rPr>
          <w:rFonts w:ascii="Calibri" w:eastAsia="Calibri" w:hAnsi="Calibri" w:cs="Calibri"/>
          <w:b/>
          <w:bCs/>
          <w:lang w:val="en-US"/>
        </w:rPr>
        <w:t>Movie</w:t>
      </w:r>
      <w:r w:rsidRPr="007804CB">
        <w:rPr>
          <w:rFonts w:ascii="Calibri" w:eastAsia="Calibri" w:hAnsi="Calibri" w:cs="Calibri"/>
          <w:b/>
          <w:bCs/>
          <w:lang w:val="ru-RU"/>
        </w:rPr>
        <w:t xml:space="preserve"> </w:t>
      </w:r>
      <w:r w:rsidRPr="001F3F9B">
        <w:rPr>
          <w:rFonts w:ascii="Calibri" w:eastAsia="Calibri" w:hAnsi="Calibri" w:cs="Calibri"/>
          <w:b/>
          <w:bCs/>
          <w:lang w:val="en-US"/>
        </w:rPr>
        <w:t>time</w:t>
      </w:r>
      <w:r w:rsidRPr="007804CB">
        <w:rPr>
          <w:rFonts w:ascii="Calibri" w:eastAsia="Calibri" w:hAnsi="Calibri" w:cs="Calibri"/>
          <w:b/>
          <w:bCs/>
          <w:lang w:val="ru-RU"/>
        </w:rPr>
        <w:t>!</w:t>
      </w:r>
      <w:r w:rsidRPr="001F3F9B">
        <w:rPr>
          <w:rFonts w:ascii="Calibri" w:eastAsia="Calibri" w:hAnsi="Calibri" w:cs="Calibri"/>
          <w:b/>
          <w:bCs/>
        </w:rPr>
        <w:t>"</w:t>
      </w:r>
      <w:r w:rsidRPr="001F3F9B">
        <w:rPr>
          <w:rFonts w:ascii="Calibri" w:eastAsia="Calibri" w:hAnsi="Calibri" w:cs="Calibri"/>
        </w:rPr>
        <w:t>:</w:t>
      </w:r>
    </w:p>
    <w:p w14:paraId="2BFE9735" w14:textId="431267D3" w:rsidR="0014140A" w:rsidRPr="00FD51E3" w:rsidRDefault="0014140A" w:rsidP="00FD51E3">
      <w:pPr>
        <w:pStyle w:val="ac"/>
        <w:numPr>
          <w:ilvl w:val="1"/>
          <w:numId w:val="7"/>
        </w:numPr>
        <w:tabs>
          <w:tab w:val="left" w:pos="630"/>
        </w:tabs>
        <w:spacing w:before="40" w:after="40"/>
        <w:jc w:val="both"/>
        <w:rPr>
          <w:rFonts w:ascii="Calibri" w:eastAsia="Calibri" w:hAnsi="Calibri" w:cs="Calibri"/>
        </w:rPr>
      </w:pPr>
      <w:r w:rsidRPr="00FD51E3">
        <w:rPr>
          <w:rFonts w:ascii="Calibri" w:eastAsia="Calibri" w:hAnsi="Calibri" w:cs="Calibri"/>
          <w:b/>
          <w:bCs/>
        </w:rPr>
        <w:t>Брой хора влизащи в киното</w:t>
      </w:r>
      <w:r w:rsidR="005C5DB7" w:rsidRPr="00FD51E3">
        <w:rPr>
          <w:rFonts w:ascii="Calibri" w:eastAsia="Calibri" w:hAnsi="Calibri" w:cs="Calibri"/>
        </w:rPr>
        <w:t xml:space="preserve"> -</w:t>
      </w:r>
      <w:r w:rsidRPr="00FD51E3">
        <w:rPr>
          <w:rFonts w:ascii="Calibri" w:eastAsia="Calibri" w:hAnsi="Calibri" w:cs="Calibri"/>
        </w:rPr>
        <w:t xml:space="preserve"> </w:t>
      </w:r>
      <w:r w:rsidRPr="00FD51E3">
        <w:rPr>
          <w:rFonts w:ascii="Calibri" w:eastAsia="Calibri" w:hAnsi="Calibri" w:cs="Calibri"/>
          <w:b/>
        </w:rPr>
        <w:t>цяло число в интервала [1… 15]</w:t>
      </w:r>
    </w:p>
    <w:p w14:paraId="60FBA99D" w14:textId="77777777" w:rsidR="0014140A" w:rsidRDefault="0014140A" w:rsidP="00A07224">
      <w:pPr>
        <w:pStyle w:val="3"/>
      </w:pPr>
      <w:r>
        <w:t>Изход</w:t>
      </w:r>
    </w:p>
    <w:p w14:paraId="31A6D250" w14:textId="70A23577" w:rsidR="0014140A" w:rsidRDefault="0014140A" w:rsidP="005C5DB7">
      <w:p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На конзолата </w:t>
      </w:r>
      <w:r w:rsidR="005C5DB7" w:rsidRPr="005C5DB7">
        <w:rPr>
          <w:rFonts w:ascii="Calibri" w:eastAsia="Calibri" w:hAnsi="Calibri" w:cs="Calibri"/>
          <w:b/>
          <w:bCs/>
        </w:rPr>
        <w:t xml:space="preserve">първо </w:t>
      </w:r>
      <w:r w:rsidRPr="005C5DB7">
        <w:rPr>
          <w:rFonts w:ascii="Calibri" w:eastAsia="Calibri" w:hAnsi="Calibri" w:cs="Calibri"/>
          <w:b/>
          <w:bCs/>
        </w:rPr>
        <w:t>да се отпечата</w:t>
      </w:r>
      <w:r w:rsidR="005C5DB7" w:rsidRPr="005C5DB7">
        <w:rPr>
          <w:rFonts w:ascii="Calibri" w:eastAsia="Calibri" w:hAnsi="Calibri" w:cs="Calibri"/>
          <w:b/>
          <w:bCs/>
        </w:rPr>
        <w:t xml:space="preserve"> един ред</w:t>
      </w:r>
      <w:r>
        <w:rPr>
          <w:rFonts w:ascii="Calibri" w:eastAsia="Calibri" w:hAnsi="Calibri" w:cs="Calibri"/>
        </w:rPr>
        <w:t>:</w:t>
      </w:r>
    </w:p>
    <w:p w14:paraId="67DF1E94" w14:textId="77777777" w:rsidR="0014140A" w:rsidRPr="007804CB" w:rsidRDefault="0B489EC6" w:rsidP="005C5DB7">
      <w:pPr>
        <w:pStyle w:val="ac"/>
        <w:numPr>
          <w:ilvl w:val="0"/>
          <w:numId w:val="11"/>
        </w:numPr>
        <w:spacing w:before="40" w:after="40"/>
        <w:ind w:left="360" w:firstLine="0"/>
        <w:jc w:val="both"/>
        <w:rPr>
          <w:rFonts w:ascii="Calibri" w:eastAsia="Calibri" w:hAnsi="Calibri" w:cs="Calibri"/>
          <w:lang w:val="ru-RU"/>
        </w:rPr>
      </w:pPr>
      <w:r w:rsidRPr="0B489EC6">
        <w:rPr>
          <w:rFonts w:ascii="Calibri" w:eastAsia="Calibri" w:hAnsi="Calibri" w:cs="Calibri"/>
        </w:rPr>
        <w:t>При получена команда</w:t>
      </w:r>
      <w:r w:rsidRPr="0B489EC6">
        <w:rPr>
          <w:rFonts w:ascii="Calibri" w:eastAsia="Calibri" w:hAnsi="Calibri" w:cs="Calibri"/>
          <w:b/>
          <w:bCs/>
        </w:rPr>
        <w:t xml:space="preserve"> "</w:t>
      </w:r>
      <w:r w:rsidRPr="0B489EC6">
        <w:rPr>
          <w:rFonts w:ascii="Calibri" w:eastAsia="Calibri" w:hAnsi="Calibri" w:cs="Calibri"/>
          <w:b/>
          <w:bCs/>
          <w:lang w:val="en-US"/>
        </w:rPr>
        <w:t>Movie</w:t>
      </w:r>
      <w:r w:rsidRPr="007804CB">
        <w:rPr>
          <w:rFonts w:ascii="Calibri" w:eastAsia="Calibri" w:hAnsi="Calibri" w:cs="Calibri"/>
          <w:b/>
          <w:bCs/>
          <w:lang w:val="ru-RU"/>
        </w:rPr>
        <w:t xml:space="preserve"> </w:t>
      </w:r>
      <w:r w:rsidRPr="0B489EC6">
        <w:rPr>
          <w:rFonts w:ascii="Calibri" w:eastAsia="Calibri" w:hAnsi="Calibri" w:cs="Calibri"/>
          <w:b/>
          <w:bCs/>
          <w:lang w:val="en-US"/>
        </w:rPr>
        <w:t>time</w:t>
      </w:r>
      <w:r w:rsidRPr="007804CB">
        <w:rPr>
          <w:rFonts w:ascii="Calibri" w:eastAsia="Calibri" w:hAnsi="Calibri" w:cs="Calibri"/>
          <w:b/>
          <w:bCs/>
          <w:lang w:val="ru-RU"/>
        </w:rPr>
        <w:t>!</w:t>
      </w:r>
      <w:r w:rsidRPr="0B489EC6">
        <w:rPr>
          <w:rFonts w:ascii="Calibri" w:eastAsia="Calibri" w:hAnsi="Calibri" w:cs="Calibri"/>
          <w:b/>
          <w:bCs/>
        </w:rPr>
        <w:t>"</w:t>
      </w:r>
      <w:r w:rsidRPr="007804CB">
        <w:rPr>
          <w:rFonts w:ascii="Calibri" w:eastAsia="Calibri" w:hAnsi="Calibri" w:cs="Calibri"/>
          <w:b/>
          <w:bCs/>
          <w:lang w:val="ru-RU"/>
        </w:rPr>
        <w:t>:</w:t>
      </w:r>
    </w:p>
    <w:p w14:paraId="75A4F399" w14:textId="77777777" w:rsidR="0014140A" w:rsidRDefault="0B489EC6" w:rsidP="005C5DB7">
      <w:pPr>
        <w:spacing w:before="40" w:after="40"/>
        <w:ind w:firstLine="720"/>
        <w:jc w:val="both"/>
        <w:rPr>
          <w:rFonts w:ascii="Calibri" w:eastAsia="Calibri" w:hAnsi="Calibri" w:cs="Calibri"/>
        </w:rPr>
      </w:pPr>
      <w:r w:rsidRPr="0B489EC6">
        <w:rPr>
          <w:rFonts w:ascii="Calibri" w:eastAsia="Calibri" w:hAnsi="Calibri" w:cs="Calibri"/>
          <w:b/>
          <w:bCs/>
        </w:rPr>
        <w:t xml:space="preserve"> "</w:t>
      </w:r>
      <w:r w:rsidRPr="0B489EC6">
        <w:rPr>
          <w:rFonts w:ascii="Consolas" w:eastAsia="Calibri" w:hAnsi="Consolas" w:cs="Calibri"/>
          <w:b/>
          <w:bCs/>
          <w:lang w:val="en-US"/>
        </w:rPr>
        <w:t>There are</w:t>
      </w:r>
      <w:r w:rsidRPr="0B489EC6">
        <w:rPr>
          <w:rFonts w:ascii="Calibri" w:eastAsia="Calibri" w:hAnsi="Calibri" w:cs="Calibri"/>
          <w:b/>
          <w:bCs/>
          <w:lang w:val="en-US"/>
        </w:rPr>
        <w:t xml:space="preserve"> {</w:t>
      </w:r>
      <w:r w:rsidRPr="0B489EC6">
        <w:rPr>
          <w:rFonts w:ascii="Calibri" w:eastAsia="Calibri" w:hAnsi="Calibri" w:cs="Calibri"/>
          <w:b/>
          <w:bCs/>
        </w:rPr>
        <w:t>останали места</w:t>
      </w:r>
      <w:r w:rsidRPr="0B489EC6">
        <w:rPr>
          <w:rFonts w:ascii="Calibri" w:eastAsia="Calibri" w:hAnsi="Calibri" w:cs="Calibri"/>
          <w:b/>
          <w:bCs/>
          <w:lang w:val="en-US"/>
        </w:rPr>
        <w:t xml:space="preserve">} </w:t>
      </w:r>
      <w:r w:rsidRPr="0B489EC6">
        <w:rPr>
          <w:rFonts w:ascii="Consolas" w:eastAsia="Calibri" w:hAnsi="Consolas" w:cs="Calibri"/>
          <w:b/>
          <w:bCs/>
          <w:lang w:val="en-US"/>
        </w:rPr>
        <w:t>seats left in the cinema.</w:t>
      </w:r>
      <w:r w:rsidRPr="0B489EC6">
        <w:rPr>
          <w:rFonts w:ascii="Calibri" w:eastAsia="Calibri" w:hAnsi="Calibri" w:cs="Calibri"/>
          <w:b/>
          <w:bCs/>
        </w:rPr>
        <w:t>"</w:t>
      </w:r>
    </w:p>
    <w:p w14:paraId="0B17AA6A" w14:textId="7A3C9771" w:rsidR="0B489EC6" w:rsidRDefault="0B489EC6" w:rsidP="0B489EC6">
      <w:pPr>
        <w:pStyle w:val="ac"/>
        <w:numPr>
          <w:ilvl w:val="0"/>
          <w:numId w:val="11"/>
        </w:numPr>
        <w:spacing w:before="40" w:after="40"/>
        <w:ind w:left="720"/>
        <w:jc w:val="both"/>
      </w:pPr>
      <w:r w:rsidRPr="0B489EC6">
        <w:rPr>
          <w:rFonts w:ascii="Calibri" w:eastAsia="Calibri" w:hAnsi="Calibri" w:cs="Calibri"/>
        </w:rPr>
        <w:t>При изчерпване на местата в залата:</w:t>
      </w:r>
    </w:p>
    <w:p w14:paraId="3B64A1FA" w14:textId="77777777" w:rsidR="0014140A" w:rsidRPr="007804CB" w:rsidRDefault="0014140A" w:rsidP="46A7C814">
      <w:pPr>
        <w:spacing w:before="40" w:after="40"/>
        <w:rPr>
          <w:rFonts w:ascii="Calibri" w:eastAsia="Calibri" w:hAnsi="Calibri" w:cs="Calibri"/>
          <w:b/>
          <w:bCs/>
          <w:lang w:val="ru-RU"/>
        </w:rPr>
      </w:pPr>
      <w:r>
        <w:rPr>
          <w:rFonts w:ascii="Calibri" w:eastAsia="Calibri" w:hAnsi="Calibri" w:cs="Calibri"/>
        </w:rPr>
        <w:tab/>
      </w:r>
      <w:r w:rsidRPr="46A7C814">
        <w:rPr>
          <w:rFonts w:ascii="Calibri" w:eastAsia="Calibri" w:hAnsi="Calibri" w:cs="Calibri"/>
          <w:b/>
          <w:bCs/>
        </w:rPr>
        <w:t>"</w:t>
      </w:r>
      <w:r w:rsidRPr="005C5DB7">
        <w:rPr>
          <w:rFonts w:ascii="Consolas" w:eastAsia="Calibri" w:hAnsi="Consolas" w:cs="Calibri"/>
          <w:b/>
          <w:bCs/>
          <w:lang w:val="en-US"/>
        </w:rPr>
        <w:t>The</w:t>
      </w:r>
      <w:r w:rsidRPr="007804CB">
        <w:rPr>
          <w:rFonts w:ascii="Consolas" w:eastAsia="Calibri" w:hAnsi="Consolas" w:cs="Calibri"/>
          <w:b/>
          <w:bCs/>
          <w:lang w:val="ru-RU"/>
        </w:rPr>
        <w:t xml:space="preserve"> </w:t>
      </w:r>
      <w:r w:rsidRPr="005C5DB7">
        <w:rPr>
          <w:rFonts w:ascii="Consolas" w:eastAsia="Calibri" w:hAnsi="Consolas" w:cs="Calibri"/>
          <w:b/>
          <w:bCs/>
          <w:lang w:val="en-US"/>
        </w:rPr>
        <w:t>cinema</w:t>
      </w:r>
      <w:r w:rsidRPr="007804CB">
        <w:rPr>
          <w:rFonts w:ascii="Consolas" w:eastAsia="Calibri" w:hAnsi="Consolas" w:cs="Calibri"/>
          <w:b/>
          <w:bCs/>
          <w:lang w:val="ru-RU"/>
        </w:rPr>
        <w:t xml:space="preserve"> </w:t>
      </w:r>
      <w:r w:rsidRPr="005C5DB7">
        <w:rPr>
          <w:rFonts w:ascii="Consolas" w:eastAsia="Calibri" w:hAnsi="Consolas" w:cs="Calibri"/>
          <w:b/>
          <w:bCs/>
          <w:lang w:val="en-US"/>
        </w:rPr>
        <w:t>is</w:t>
      </w:r>
      <w:r w:rsidRPr="007804CB">
        <w:rPr>
          <w:rFonts w:ascii="Consolas" w:eastAsia="Calibri" w:hAnsi="Consolas" w:cs="Calibri"/>
          <w:b/>
          <w:bCs/>
          <w:lang w:val="ru-RU"/>
        </w:rPr>
        <w:t xml:space="preserve"> </w:t>
      </w:r>
      <w:r w:rsidRPr="005C5DB7">
        <w:rPr>
          <w:rFonts w:ascii="Consolas" w:eastAsia="Calibri" w:hAnsi="Consolas" w:cs="Calibri"/>
          <w:b/>
          <w:bCs/>
          <w:lang w:val="en-US"/>
        </w:rPr>
        <w:t>full</w:t>
      </w:r>
      <w:r w:rsidRPr="007804CB">
        <w:rPr>
          <w:rFonts w:ascii="Consolas" w:eastAsia="Calibri" w:hAnsi="Consolas" w:cs="Calibri"/>
          <w:b/>
          <w:bCs/>
          <w:lang w:val="ru-RU"/>
        </w:rPr>
        <w:t>.</w:t>
      </w:r>
      <w:r w:rsidRPr="46A7C814">
        <w:rPr>
          <w:rFonts w:ascii="Calibri" w:eastAsia="Calibri" w:hAnsi="Calibri" w:cs="Calibri"/>
          <w:b/>
          <w:bCs/>
        </w:rPr>
        <w:t>"</w:t>
      </w:r>
    </w:p>
    <w:p w14:paraId="1EA6C798" w14:textId="5C285A98" w:rsidR="0014140A" w:rsidRPr="007804CB" w:rsidRDefault="005C5DB7" w:rsidP="005C5DB7">
      <w:pPr>
        <w:spacing w:before="40" w:after="40"/>
        <w:rPr>
          <w:rFonts w:ascii="Calibri" w:eastAsia="Calibri" w:hAnsi="Calibri" w:cs="Calibri"/>
          <w:lang w:val="ru-RU"/>
        </w:rPr>
      </w:pPr>
      <w:r w:rsidRPr="005C5DB7">
        <w:rPr>
          <w:rFonts w:ascii="Calibri" w:eastAsia="Calibri" w:hAnsi="Calibri" w:cs="Calibri"/>
          <w:b/>
          <w:bCs/>
        </w:rPr>
        <w:t>След това да се отпечата</w:t>
      </w:r>
      <w:r>
        <w:rPr>
          <w:rFonts w:ascii="Calibri" w:eastAsia="Calibri" w:hAnsi="Calibri" w:cs="Calibri"/>
        </w:rPr>
        <w:t>:</w:t>
      </w:r>
    </w:p>
    <w:p w14:paraId="7F43C88A" w14:textId="77777777" w:rsidR="0014140A" w:rsidRDefault="0014140A" w:rsidP="005C5DB7">
      <w:pPr>
        <w:spacing w:before="40" w:after="40"/>
        <w:rPr>
          <w:rFonts w:ascii="Courier New" w:eastAsia="Courier New" w:hAnsi="Courier New" w:cs="Courier New"/>
          <w:color w:val="6A8759"/>
          <w:sz w:val="18"/>
        </w:rPr>
      </w:pPr>
      <w:r>
        <w:rPr>
          <w:rFonts w:ascii="Courier New" w:eastAsia="Courier New" w:hAnsi="Courier New" w:cs="Courier New"/>
          <w:color w:val="6A8759"/>
          <w:sz w:val="18"/>
        </w:rPr>
        <w:tab/>
      </w:r>
      <w:r>
        <w:rPr>
          <w:rFonts w:ascii="Calibri" w:eastAsia="Calibri" w:hAnsi="Calibri" w:cs="Calibri"/>
          <w:b/>
        </w:rPr>
        <w:t>"</w:t>
      </w:r>
      <w:r w:rsidRPr="005C5DB7">
        <w:rPr>
          <w:rFonts w:ascii="Consolas" w:eastAsia="Calibri" w:hAnsi="Consolas" w:cs="Calibri"/>
          <w:b/>
          <w:bCs/>
          <w:lang w:val="en-US"/>
        </w:rPr>
        <w:t>Cinema</w:t>
      </w:r>
      <w:r w:rsidRPr="007804CB">
        <w:rPr>
          <w:rFonts w:ascii="Consolas" w:eastAsia="Calibri" w:hAnsi="Consolas" w:cs="Calibri"/>
          <w:b/>
          <w:bCs/>
          <w:lang w:val="ru-RU"/>
        </w:rPr>
        <w:t xml:space="preserve"> </w:t>
      </w:r>
      <w:r w:rsidRPr="005C5DB7">
        <w:rPr>
          <w:rFonts w:ascii="Consolas" w:eastAsia="Calibri" w:hAnsi="Consolas" w:cs="Calibri"/>
          <w:b/>
          <w:bCs/>
          <w:lang w:val="en-US"/>
        </w:rPr>
        <w:t>income</w:t>
      </w:r>
      <w:r w:rsidRPr="007804CB">
        <w:rPr>
          <w:rFonts w:ascii="Consolas" w:eastAsia="Calibri" w:hAnsi="Consolas" w:cs="Calibri"/>
          <w:b/>
          <w:bCs/>
          <w:lang w:val="ru-RU"/>
        </w:rPr>
        <w:t xml:space="preserve"> -</w:t>
      </w:r>
      <w:r w:rsidRPr="007804CB">
        <w:rPr>
          <w:rFonts w:ascii="Calibri" w:eastAsia="Calibri" w:hAnsi="Calibri" w:cs="Calibri"/>
          <w:b/>
          <w:lang w:val="ru-RU"/>
        </w:rPr>
        <w:t xml:space="preserve"> {</w:t>
      </w:r>
      <w:r>
        <w:rPr>
          <w:rFonts w:ascii="Calibri" w:eastAsia="Calibri" w:hAnsi="Calibri" w:cs="Calibri"/>
          <w:b/>
        </w:rPr>
        <w:t>приходи от залата</w:t>
      </w:r>
      <w:r w:rsidRPr="007804CB">
        <w:rPr>
          <w:rFonts w:eastAsia="Calibri" w:cstheme="minorHAnsi"/>
          <w:b/>
          <w:bCs/>
          <w:lang w:val="ru-RU"/>
        </w:rPr>
        <w:t>}</w:t>
      </w:r>
      <w:r w:rsidRPr="007804CB">
        <w:rPr>
          <w:rFonts w:ascii="Consolas" w:eastAsia="Calibri" w:hAnsi="Consolas" w:cs="Calibri"/>
          <w:b/>
          <w:bCs/>
          <w:lang w:val="ru-RU"/>
        </w:rPr>
        <w:t xml:space="preserve"> </w:t>
      </w:r>
      <w:r w:rsidRPr="005C5DB7">
        <w:rPr>
          <w:rFonts w:ascii="Consolas" w:eastAsia="Calibri" w:hAnsi="Consolas" w:cs="Calibri"/>
          <w:b/>
          <w:bCs/>
          <w:lang w:val="en-US"/>
        </w:rPr>
        <w:t>lv</w:t>
      </w:r>
      <w:r w:rsidRPr="007804CB">
        <w:rPr>
          <w:rFonts w:ascii="Calibri" w:eastAsia="Calibri" w:hAnsi="Calibri" w:cs="Calibri"/>
          <w:b/>
          <w:lang w:val="ru-RU"/>
        </w:rPr>
        <w:t>.</w:t>
      </w:r>
      <w:r>
        <w:rPr>
          <w:rFonts w:ascii="Calibri" w:eastAsia="Calibri" w:hAnsi="Calibri" w:cs="Calibri"/>
          <w:b/>
        </w:rPr>
        <w:t>"</w:t>
      </w:r>
    </w:p>
    <w:p w14:paraId="66714A6B" w14:textId="77777777" w:rsidR="0014140A" w:rsidRDefault="0014140A" w:rsidP="00A07224">
      <w:pPr>
        <w:pStyle w:val="3"/>
      </w:pPr>
      <w:r>
        <w:t>Примерен вход и изход</w:t>
      </w:r>
    </w:p>
    <w:tbl>
      <w:tblPr>
        <w:tblW w:w="9199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3"/>
        <w:gridCol w:w="3007"/>
        <w:gridCol w:w="4609"/>
      </w:tblGrid>
      <w:tr w:rsidR="0014140A" w14:paraId="4472A13D" w14:textId="77777777" w:rsidTr="005C5DB7">
        <w:trPr>
          <w:trHeight w:val="1"/>
        </w:trPr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84" w:type="dxa"/>
              <w:right w:w="84" w:type="dxa"/>
            </w:tcMar>
            <w:vAlign w:val="center"/>
          </w:tcPr>
          <w:p w14:paraId="2340E77B" w14:textId="77777777" w:rsidR="0014140A" w:rsidRDefault="0014140A" w:rsidP="005C5DB7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Вход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84" w:type="dxa"/>
              <w:right w:w="84" w:type="dxa"/>
            </w:tcMar>
            <w:vAlign w:val="center"/>
          </w:tcPr>
          <w:p w14:paraId="0BFD0FC9" w14:textId="77777777" w:rsidR="0014140A" w:rsidRDefault="0014140A" w:rsidP="005C5DB7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Изход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84" w:type="dxa"/>
              <w:right w:w="84" w:type="dxa"/>
            </w:tcMar>
            <w:vAlign w:val="center"/>
          </w:tcPr>
          <w:p w14:paraId="06534B0B" w14:textId="77777777" w:rsidR="0014140A" w:rsidRDefault="0014140A" w:rsidP="005C5DB7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Обяснения</w:t>
            </w:r>
          </w:p>
        </w:tc>
      </w:tr>
      <w:tr w:rsidR="0014140A" w14:paraId="73248DA5" w14:textId="77777777" w:rsidTr="005C5DB7">
        <w:trPr>
          <w:trHeight w:val="1"/>
        </w:trPr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7CA07C7F" w14:textId="77777777" w:rsidR="0014140A" w:rsidRPr="00940FCB" w:rsidRDefault="0014140A" w:rsidP="005C5DB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60</w:t>
            </w:r>
          </w:p>
          <w:p w14:paraId="33D4FE16" w14:textId="77777777" w:rsidR="0014140A" w:rsidRPr="00940FCB" w:rsidRDefault="0014140A" w:rsidP="005C5DB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</w:p>
          <w:p w14:paraId="0D2465D7" w14:textId="77777777" w:rsidR="0014140A" w:rsidRPr="00940FCB" w:rsidRDefault="0014140A" w:rsidP="005C5DB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6</w:t>
            </w:r>
          </w:p>
          <w:p w14:paraId="4863A666" w14:textId="77777777" w:rsidR="0014140A" w:rsidRPr="00940FCB" w:rsidRDefault="0014140A" w:rsidP="005C5DB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3</w:t>
            </w:r>
          </w:p>
          <w:p w14:paraId="31F360DC" w14:textId="77777777" w:rsidR="0014140A" w:rsidRPr="00940FCB" w:rsidRDefault="0014140A" w:rsidP="005C5DB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20</w:t>
            </w:r>
          </w:p>
          <w:p w14:paraId="60D7AE8A" w14:textId="77777777" w:rsidR="0014140A" w:rsidRPr="00940FCB" w:rsidRDefault="0014140A" w:rsidP="005C5DB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15</w:t>
            </w:r>
          </w:p>
          <w:p w14:paraId="4D4FBD12" w14:textId="77777777" w:rsidR="0014140A" w:rsidRPr="00940FCB" w:rsidRDefault="0014140A" w:rsidP="005C5DB7">
            <w:pPr>
              <w:spacing w:before="0" w:after="0"/>
              <w:rPr>
                <w:rFonts w:ascii="Consolas" w:hAnsi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Movie time!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07154CAF" w14:textId="77777777" w:rsidR="0014140A" w:rsidRPr="00940FCB" w:rsidRDefault="0014140A" w:rsidP="005C5DB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There are 6 seats left in the cinema.</w:t>
            </w:r>
          </w:p>
          <w:p w14:paraId="572B93B0" w14:textId="77777777" w:rsidR="0014140A" w:rsidRPr="00940FCB" w:rsidRDefault="0014140A" w:rsidP="005C5DB7">
            <w:pPr>
              <w:spacing w:before="0" w:after="0"/>
              <w:rPr>
                <w:rFonts w:ascii="Consolas" w:hAnsi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Cinema income - 255 lv.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17F37D8F" w14:textId="45AEA5D5" w:rsidR="0014140A" w:rsidRDefault="0014140A" w:rsidP="005C5DB7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Първо получаваме капацитет на залата - 60 места. На следващият ред получаваме хората, които са влезли в залата - 10. Парите, който те ще заплатят са 10 * 5 = 50. След това получаваме, че в залата влизат 6 човека, тяхната бройка се дели на 3 и плащат с 5 </w:t>
            </w:r>
            <w:r w:rsidR="00975FD2">
              <w:rPr>
                <w:rFonts w:ascii="Calibri" w:eastAsia="Calibri" w:hAnsi="Calibri" w:cs="Calibri"/>
              </w:rPr>
              <w:t>лв.</w:t>
            </w:r>
            <w:r>
              <w:rPr>
                <w:rFonts w:ascii="Calibri" w:eastAsia="Calibri" w:hAnsi="Calibri" w:cs="Calibri"/>
              </w:rPr>
              <w:t xml:space="preserve"> по-малко. Аналогично продължаваме до команда </w:t>
            </w:r>
            <w:r>
              <w:rPr>
                <w:rFonts w:ascii="Calibri" w:eastAsia="Calibri" w:hAnsi="Calibri" w:cs="Calibri"/>
                <w:b/>
                <w:bCs/>
              </w:rPr>
              <w:t xml:space="preserve"> "</w:t>
            </w:r>
            <w:r w:rsidRPr="005C5DB7">
              <w:rPr>
                <w:rFonts w:ascii="Consolas" w:eastAsia="Calibri" w:hAnsi="Consolas" w:cs="Calibri"/>
                <w:b/>
                <w:bCs/>
                <w:lang w:val="en-US"/>
              </w:rPr>
              <w:t>Movie</w:t>
            </w:r>
            <w:r w:rsidRPr="007804CB">
              <w:rPr>
                <w:rFonts w:ascii="Consolas" w:eastAsia="Calibri" w:hAnsi="Consolas" w:cs="Calibri"/>
                <w:b/>
                <w:bCs/>
                <w:lang w:val="ru-RU"/>
              </w:rPr>
              <w:t xml:space="preserve"> </w:t>
            </w:r>
            <w:r w:rsidRPr="005C5DB7">
              <w:rPr>
                <w:rFonts w:ascii="Consolas" w:eastAsia="Calibri" w:hAnsi="Consolas" w:cs="Calibri"/>
                <w:b/>
                <w:bCs/>
                <w:lang w:val="en-US"/>
              </w:rPr>
              <w:t>time</w:t>
            </w:r>
            <w:r w:rsidRPr="007804CB">
              <w:rPr>
                <w:rFonts w:ascii="Consolas" w:eastAsia="Calibri" w:hAnsi="Consolas" w:cs="Calibri"/>
                <w:b/>
                <w:bCs/>
                <w:lang w:val="ru-RU"/>
              </w:rPr>
              <w:t>!</w:t>
            </w:r>
            <w:r>
              <w:rPr>
                <w:rFonts w:ascii="Calibri" w:eastAsia="Calibri" w:hAnsi="Calibri" w:cs="Calibri"/>
                <w:b/>
                <w:bCs/>
              </w:rPr>
              <w:t xml:space="preserve">" </w:t>
            </w:r>
            <w:r>
              <w:rPr>
                <w:rFonts w:ascii="Calibri" w:eastAsia="Calibri" w:hAnsi="Calibri" w:cs="Calibri"/>
              </w:rPr>
              <w:t>като принтираме съответният изход.</w:t>
            </w:r>
          </w:p>
        </w:tc>
      </w:tr>
      <w:tr w:rsidR="0014140A" w14:paraId="0FBA619C" w14:textId="77777777" w:rsidTr="005C5DB7"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5C5AE3B5" w14:textId="77777777" w:rsidR="0014140A" w:rsidRPr="00940FCB" w:rsidRDefault="0014140A" w:rsidP="005C5DB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50</w:t>
            </w:r>
          </w:p>
          <w:p w14:paraId="25DE7ED5" w14:textId="77777777" w:rsidR="0014140A" w:rsidRPr="00940FCB" w:rsidRDefault="0014140A" w:rsidP="005C5DB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15</w:t>
            </w:r>
          </w:p>
          <w:p w14:paraId="63B47051" w14:textId="77777777" w:rsidR="0014140A" w:rsidRPr="00940FCB" w:rsidRDefault="0014140A" w:rsidP="005C5DB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</w:p>
          <w:p w14:paraId="1C45C372" w14:textId="77777777" w:rsidR="0014140A" w:rsidRPr="00940FCB" w:rsidRDefault="0014140A" w:rsidP="005C5DB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</w:p>
          <w:p w14:paraId="3B67B518" w14:textId="77777777" w:rsidR="0014140A" w:rsidRPr="00940FCB" w:rsidRDefault="0014140A" w:rsidP="005C5DB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15</w:t>
            </w:r>
          </w:p>
          <w:p w14:paraId="149B3AE7" w14:textId="77777777" w:rsidR="0014140A" w:rsidRPr="00940FCB" w:rsidRDefault="0014140A" w:rsidP="005C5DB7">
            <w:pPr>
              <w:spacing w:before="0" w:after="0"/>
              <w:rPr>
                <w:rFonts w:ascii="Consolas" w:hAnsi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222F79F3" w14:textId="77777777" w:rsidR="0014140A" w:rsidRPr="00940FCB" w:rsidRDefault="0014140A" w:rsidP="005C5DB7">
            <w:pPr>
              <w:spacing w:before="0" w:after="0"/>
              <w:rPr>
                <w:rFonts w:ascii="Consolas" w:eastAsia="Calibri" w:hAnsi="Consolas" w:cs="Calibri"/>
                <w:lang w:val="en-US"/>
              </w:rPr>
            </w:pPr>
            <w:r w:rsidRPr="00940FCB">
              <w:rPr>
                <w:rFonts w:ascii="Consolas" w:eastAsia="Calibri" w:hAnsi="Consolas" w:cs="Calibri"/>
                <w:lang w:val="en-US"/>
              </w:rPr>
              <w:t>The cinema is full.</w:t>
            </w:r>
          </w:p>
          <w:p w14:paraId="12662470" w14:textId="77777777" w:rsidR="0014140A" w:rsidRPr="00940FCB" w:rsidRDefault="0014140A" w:rsidP="005C5DB7">
            <w:pPr>
              <w:spacing w:before="0" w:after="0"/>
              <w:rPr>
                <w:rFonts w:ascii="Consolas" w:eastAsia="Calibri" w:hAnsi="Consolas" w:cs="Calibri"/>
                <w:lang w:val="en-US"/>
              </w:rPr>
            </w:pPr>
            <w:r w:rsidRPr="00940FCB">
              <w:rPr>
                <w:rFonts w:ascii="Consolas" w:eastAsia="Calibri" w:hAnsi="Consolas" w:cs="Calibri"/>
                <w:lang w:val="en-US"/>
              </w:rPr>
              <w:t>Cinema income - 240 lv.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7390A943" w14:textId="77777777" w:rsidR="0014140A" w:rsidRDefault="0014140A" w:rsidP="005C5DB7">
            <w:pPr>
              <w:spacing w:before="0" w:after="0"/>
              <w:rPr>
                <w:rFonts w:ascii="Calibri" w:eastAsia="Calibri" w:hAnsi="Calibri" w:cs="Calibri"/>
              </w:rPr>
            </w:pPr>
          </w:p>
        </w:tc>
      </w:tr>
      <w:tr w:rsidR="0014140A" w14:paraId="7EB02FE1" w14:textId="77777777" w:rsidTr="005C5DB7"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7C3F514B" w14:textId="77777777" w:rsidR="0014140A" w:rsidRPr="00940FCB" w:rsidRDefault="0014140A" w:rsidP="005C5DB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100</w:t>
            </w:r>
          </w:p>
          <w:p w14:paraId="241EB038" w14:textId="77777777" w:rsidR="0014140A" w:rsidRPr="00940FCB" w:rsidRDefault="0014140A" w:rsidP="005C5DB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</w:p>
          <w:p w14:paraId="485B257E" w14:textId="77777777" w:rsidR="0014140A" w:rsidRPr="00940FCB" w:rsidRDefault="0014140A" w:rsidP="005C5DB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</w:p>
          <w:p w14:paraId="6BBA21BF" w14:textId="77777777" w:rsidR="0014140A" w:rsidRPr="00940FCB" w:rsidRDefault="0014140A" w:rsidP="005C5DB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lastRenderedPageBreak/>
              <w:t>10</w:t>
            </w:r>
          </w:p>
          <w:p w14:paraId="5EAD8775" w14:textId="77777777" w:rsidR="0014140A" w:rsidRPr="00940FCB" w:rsidRDefault="0014140A" w:rsidP="005C5DB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</w:p>
          <w:p w14:paraId="42328313" w14:textId="77777777" w:rsidR="0014140A" w:rsidRPr="00940FCB" w:rsidRDefault="0014140A" w:rsidP="005C5DB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</w:p>
          <w:p w14:paraId="26DB3523" w14:textId="77777777" w:rsidR="0014140A" w:rsidRPr="00940FCB" w:rsidRDefault="0014140A" w:rsidP="005C5DB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</w:p>
          <w:p w14:paraId="42925343" w14:textId="77777777" w:rsidR="0014140A" w:rsidRPr="00940FCB" w:rsidRDefault="0014140A" w:rsidP="005C5DB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</w:p>
          <w:p w14:paraId="0290F920" w14:textId="77777777" w:rsidR="0014140A" w:rsidRPr="00940FCB" w:rsidRDefault="0014140A" w:rsidP="005C5DB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</w:p>
          <w:p w14:paraId="0EB1F48E" w14:textId="77777777" w:rsidR="0014140A" w:rsidRPr="00940FCB" w:rsidRDefault="0014140A" w:rsidP="005C5DB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</w:p>
          <w:p w14:paraId="5BFF9A58" w14:textId="77777777" w:rsidR="0014140A" w:rsidRPr="00940FCB" w:rsidRDefault="0014140A" w:rsidP="005C5DB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</w:p>
          <w:p w14:paraId="77D0F9A2" w14:textId="77777777" w:rsidR="0014140A" w:rsidRPr="00940FCB" w:rsidRDefault="0014140A" w:rsidP="005C5DB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Movie time!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2705A9A0" w14:textId="77777777" w:rsidR="0014140A" w:rsidRPr="00940FCB" w:rsidRDefault="0014140A" w:rsidP="005C5DB7">
            <w:pPr>
              <w:spacing w:before="0" w:after="0"/>
              <w:rPr>
                <w:rFonts w:ascii="Consolas" w:eastAsia="Calibri" w:hAnsi="Consolas" w:cs="Calibri"/>
                <w:lang w:val="en-US"/>
              </w:rPr>
            </w:pPr>
            <w:r w:rsidRPr="00940FCB">
              <w:rPr>
                <w:rFonts w:ascii="Consolas" w:eastAsia="Calibri" w:hAnsi="Consolas" w:cs="Calibri"/>
                <w:lang w:val="en-US"/>
              </w:rPr>
              <w:lastRenderedPageBreak/>
              <w:t>There are 0 seats left in the cinema.</w:t>
            </w:r>
          </w:p>
          <w:p w14:paraId="1F4916A6" w14:textId="77777777" w:rsidR="0014140A" w:rsidRPr="00940FCB" w:rsidRDefault="0014140A" w:rsidP="005C5DB7">
            <w:pPr>
              <w:spacing w:before="0" w:after="0"/>
              <w:rPr>
                <w:rFonts w:ascii="Consolas" w:eastAsia="Calibri" w:hAnsi="Consolas" w:cs="Calibri"/>
                <w:lang w:val="en-US"/>
              </w:rPr>
            </w:pPr>
            <w:r w:rsidRPr="00940FCB">
              <w:rPr>
                <w:rFonts w:ascii="Consolas" w:eastAsia="Calibri" w:hAnsi="Consolas" w:cs="Calibri"/>
                <w:lang w:val="en-US"/>
              </w:rPr>
              <w:t>Cinema income - 500 lv.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51F6A8A2" w14:textId="77777777" w:rsidR="0014140A" w:rsidRDefault="0014140A" w:rsidP="005C5DB7">
            <w:pPr>
              <w:spacing w:before="0" w:after="0"/>
              <w:rPr>
                <w:rFonts w:ascii="Calibri" w:eastAsia="Calibri" w:hAnsi="Calibri" w:cs="Calibri"/>
              </w:rPr>
            </w:pPr>
          </w:p>
        </w:tc>
      </w:tr>
    </w:tbl>
    <w:p w14:paraId="4829D38F" w14:textId="77777777" w:rsidR="0014140A" w:rsidRDefault="0014140A" w:rsidP="005C5DB7">
      <w:pPr>
        <w:spacing w:before="40" w:after="40"/>
        <w:rPr>
          <w:rFonts w:ascii="Calibri" w:eastAsia="Calibri" w:hAnsi="Calibri" w:cs="Calibri"/>
          <w:lang w:val="en-US"/>
        </w:rPr>
      </w:pPr>
    </w:p>
    <w:p w14:paraId="07A5E281" w14:textId="77777777" w:rsidR="0014140A" w:rsidRDefault="0014140A" w:rsidP="005C5DB7">
      <w:pPr>
        <w:spacing w:before="40" w:after="40"/>
        <w:rPr>
          <w:rFonts w:ascii="Calibri" w:eastAsia="Calibri" w:hAnsi="Calibri" w:cs="Calibri"/>
        </w:rPr>
      </w:pPr>
    </w:p>
    <w:p w14:paraId="77C88183" w14:textId="5138080B" w:rsidR="007804CB" w:rsidRDefault="007804CB" w:rsidP="007804CB">
      <w:pPr>
        <w:pStyle w:val="3"/>
      </w:pPr>
      <w:r>
        <w:rPr>
          <w:lang w:val="en-US"/>
        </w:rPr>
        <w:t>JavaScript</w:t>
      </w:r>
      <w:r w:rsidRPr="007804CB">
        <w:rPr>
          <w:lang w:val="ru-RU"/>
        </w:rPr>
        <w:t xml:space="preserve"> - </w:t>
      </w:r>
      <w:r>
        <w:t>Примерен вход и изход</w:t>
      </w:r>
    </w:p>
    <w:tbl>
      <w:tblPr>
        <w:tblW w:w="9199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60"/>
        <w:gridCol w:w="2970"/>
        <w:gridCol w:w="4069"/>
      </w:tblGrid>
      <w:tr w:rsidR="007804CB" w14:paraId="0FCEAC24" w14:textId="77777777" w:rsidTr="007804CB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84" w:type="dxa"/>
              <w:right w:w="84" w:type="dxa"/>
            </w:tcMar>
            <w:vAlign w:val="center"/>
          </w:tcPr>
          <w:p w14:paraId="621D866F" w14:textId="77777777" w:rsidR="007804CB" w:rsidRDefault="007804CB" w:rsidP="005B70F7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Вход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84" w:type="dxa"/>
              <w:right w:w="84" w:type="dxa"/>
            </w:tcMar>
            <w:vAlign w:val="center"/>
          </w:tcPr>
          <w:p w14:paraId="21BB364E" w14:textId="77777777" w:rsidR="007804CB" w:rsidRDefault="007804CB" w:rsidP="005B70F7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Изход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84" w:type="dxa"/>
              <w:right w:w="84" w:type="dxa"/>
            </w:tcMar>
            <w:vAlign w:val="center"/>
          </w:tcPr>
          <w:p w14:paraId="261F09FB" w14:textId="77777777" w:rsidR="007804CB" w:rsidRDefault="007804CB" w:rsidP="005B70F7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Обяснения</w:t>
            </w:r>
          </w:p>
        </w:tc>
      </w:tr>
      <w:tr w:rsidR="007804CB" w14:paraId="6D3FBAF4" w14:textId="77777777" w:rsidTr="007804CB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06AE9F46" w14:textId="3F8B3369" w:rsidR="007804CB" w:rsidRPr="00940FCB" w:rsidRDefault="007804CB" w:rsidP="005B70F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>
              <w:rPr>
                <w:rFonts w:ascii="Consolas" w:eastAsia="Consolas" w:hAnsi="Consolas" w:cs="Consolas"/>
                <w:lang w:val="en-US"/>
              </w:rPr>
              <w:t>([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60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7420EAC3" w14:textId="2482E9B8" w:rsidR="007804CB" w:rsidRPr="00940FCB" w:rsidRDefault="007804CB" w:rsidP="005B70F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2DDB2CBB" w14:textId="69F445AB" w:rsidR="007804CB" w:rsidRPr="00940FCB" w:rsidRDefault="007804CB" w:rsidP="005B70F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6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4C4FDF5E" w14:textId="217D99E8" w:rsidR="007804CB" w:rsidRPr="00940FCB" w:rsidRDefault="007804CB" w:rsidP="005B70F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3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2F390665" w14:textId="5F3889AF" w:rsidR="007804CB" w:rsidRPr="00940FCB" w:rsidRDefault="007804CB" w:rsidP="005B70F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20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39B72416" w14:textId="07920462" w:rsidR="007804CB" w:rsidRPr="00940FCB" w:rsidRDefault="007804CB" w:rsidP="005B70F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15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41F04033" w14:textId="00654067" w:rsidR="007804CB" w:rsidRPr="00940FCB" w:rsidRDefault="007804CB" w:rsidP="005B70F7">
            <w:pPr>
              <w:spacing w:before="0" w:after="0"/>
              <w:rPr>
                <w:rFonts w:ascii="Consolas" w:hAnsi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Movie time!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])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38DBC70F" w14:textId="77777777" w:rsidR="007804CB" w:rsidRPr="00940FCB" w:rsidRDefault="007804CB" w:rsidP="005B70F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There are 6 seats left in the cinema.</w:t>
            </w:r>
          </w:p>
          <w:p w14:paraId="62705ED1" w14:textId="77777777" w:rsidR="007804CB" w:rsidRPr="00940FCB" w:rsidRDefault="007804CB" w:rsidP="005B70F7">
            <w:pPr>
              <w:spacing w:before="0" w:after="0"/>
              <w:rPr>
                <w:rFonts w:ascii="Consolas" w:hAnsi="Consolas"/>
                <w:lang w:val="en-US"/>
              </w:rPr>
            </w:pPr>
            <w:r w:rsidRPr="00940FCB">
              <w:rPr>
                <w:rFonts w:ascii="Consolas" w:eastAsia="Consolas" w:hAnsi="Consolas" w:cs="Consolas"/>
                <w:lang w:val="en-US"/>
              </w:rPr>
              <w:t>Cinema income - 255 lv.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0BF26600" w14:textId="77777777" w:rsidR="007804CB" w:rsidRDefault="007804CB" w:rsidP="005B70F7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Първо получаваме капацитет на залата - 60 места. На следващият ред получаваме хората, които са влезли в залата - 10. Парите, който те ще заплатят са 10 * 5 = 50. След това получаваме, че в залата влизат 6 човека, тяхната бройка се дели на 3 и плащат с 5 лв. по-малко. Аналогично продължаваме до команда </w:t>
            </w:r>
            <w:r>
              <w:rPr>
                <w:rFonts w:ascii="Calibri" w:eastAsia="Calibri" w:hAnsi="Calibri" w:cs="Calibri"/>
                <w:b/>
                <w:bCs/>
              </w:rPr>
              <w:t xml:space="preserve"> "</w:t>
            </w:r>
            <w:r w:rsidRPr="005C5DB7">
              <w:rPr>
                <w:rFonts w:ascii="Consolas" w:eastAsia="Calibri" w:hAnsi="Consolas" w:cs="Calibri"/>
                <w:b/>
                <w:bCs/>
                <w:lang w:val="en-US"/>
              </w:rPr>
              <w:t>Movie</w:t>
            </w:r>
            <w:r w:rsidRPr="007804CB">
              <w:rPr>
                <w:rFonts w:ascii="Consolas" w:eastAsia="Calibri" w:hAnsi="Consolas" w:cs="Calibri"/>
                <w:b/>
                <w:bCs/>
                <w:lang w:val="ru-RU"/>
              </w:rPr>
              <w:t xml:space="preserve"> </w:t>
            </w:r>
            <w:r w:rsidRPr="005C5DB7">
              <w:rPr>
                <w:rFonts w:ascii="Consolas" w:eastAsia="Calibri" w:hAnsi="Consolas" w:cs="Calibri"/>
                <w:b/>
                <w:bCs/>
                <w:lang w:val="en-US"/>
              </w:rPr>
              <w:t>time</w:t>
            </w:r>
            <w:r w:rsidRPr="007804CB">
              <w:rPr>
                <w:rFonts w:ascii="Consolas" w:eastAsia="Calibri" w:hAnsi="Consolas" w:cs="Calibri"/>
                <w:b/>
                <w:bCs/>
                <w:lang w:val="ru-RU"/>
              </w:rPr>
              <w:t>!</w:t>
            </w:r>
            <w:r>
              <w:rPr>
                <w:rFonts w:ascii="Calibri" w:eastAsia="Calibri" w:hAnsi="Calibri" w:cs="Calibri"/>
                <w:b/>
                <w:bCs/>
              </w:rPr>
              <w:t xml:space="preserve">" </w:t>
            </w:r>
            <w:r>
              <w:rPr>
                <w:rFonts w:ascii="Calibri" w:eastAsia="Calibri" w:hAnsi="Calibri" w:cs="Calibri"/>
              </w:rPr>
              <w:t>като принтираме съответният изход.</w:t>
            </w:r>
          </w:p>
        </w:tc>
      </w:tr>
      <w:tr w:rsidR="007804CB" w14:paraId="65BE3296" w14:textId="77777777" w:rsidTr="007804CB"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40F4223E" w14:textId="6F746DD3" w:rsidR="007804CB" w:rsidRPr="00940FCB" w:rsidRDefault="007804CB" w:rsidP="005B70F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>
              <w:rPr>
                <w:rFonts w:ascii="Consolas" w:eastAsia="Consolas" w:hAnsi="Consolas" w:cs="Consolas"/>
                <w:lang w:val="en-US"/>
              </w:rPr>
              <w:t>([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50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70D28B3F" w14:textId="69862E23" w:rsidR="007804CB" w:rsidRPr="00940FCB" w:rsidRDefault="007804CB" w:rsidP="005B70F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15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5834F136" w14:textId="61700F55" w:rsidR="007804CB" w:rsidRPr="00940FCB" w:rsidRDefault="007804CB" w:rsidP="005B70F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0216923E" w14:textId="66047CD6" w:rsidR="007804CB" w:rsidRPr="00940FCB" w:rsidRDefault="007804CB" w:rsidP="005B70F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36F4FE09" w14:textId="70E7B045" w:rsidR="007804CB" w:rsidRPr="00940FCB" w:rsidRDefault="007804CB" w:rsidP="005B70F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15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6FC26ADF" w14:textId="4CD68290" w:rsidR="007804CB" w:rsidRPr="00940FCB" w:rsidRDefault="007804CB" w:rsidP="005B70F7">
            <w:pPr>
              <w:spacing w:before="0" w:after="0"/>
              <w:rPr>
                <w:rFonts w:ascii="Consolas" w:hAnsi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5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])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108AE86C" w14:textId="77777777" w:rsidR="007804CB" w:rsidRPr="00940FCB" w:rsidRDefault="007804CB" w:rsidP="005B70F7">
            <w:pPr>
              <w:spacing w:before="0" w:after="0"/>
              <w:rPr>
                <w:rFonts w:ascii="Consolas" w:eastAsia="Calibri" w:hAnsi="Consolas" w:cs="Calibri"/>
                <w:lang w:val="en-US"/>
              </w:rPr>
            </w:pPr>
            <w:r w:rsidRPr="00940FCB">
              <w:rPr>
                <w:rFonts w:ascii="Consolas" w:eastAsia="Calibri" w:hAnsi="Consolas" w:cs="Calibri"/>
                <w:lang w:val="en-US"/>
              </w:rPr>
              <w:t>The cinema is full.</w:t>
            </w:r>
          </w:p>
          <w:p w14:paraId="3C033101" w14:textId="77777777" w:rsidR="007804CB" w:rsidRPr="00940FCB" w:rsidRDefault="007804CB" w:rsidP="005B70F7">
            <w:pPr>
              <w:spacing w:before="0" w:after="0"/>
              <w:rPr>
                <w:rFonts w:ascii="Consolas" w:eastAsia="Calibri" w:hAnsi="Consolas" w:cs="Calibri"/>
                <w:lang w:val="en-US"/>
              </w:rPr>
            </w:pPr>
            <w:r w:rsidRPr="00940FCB">
              <w:rPr>
                <w:rFonts w:ascii="Consolas" w:eastAsia="Calibri" w:hAnsi="Consolas" w:cs="Calibri"/>
                <w:lang w:val="en-US"/>
              </w:rPr>
              <w:t>Cinema income - 240 lv.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617BCEED" w14:textId="77777777" w:rsidR="007804CB" w:rsidRDefault="007804CB" w:rsidP="005B70F7">
            <w:pPr>
              <w:spacing w:before="0" w:after="0"/>
              <w:rPr>
                <w:rFonts w:ascii="Calibri" w:eastAsia="Calibri" w:hAnsi="Calibri" w:cs="Calibri"/>
              </w:rPr>
            </w:pPr>
          </w:p>
        </w:tc>
      </w:tr>
      <w:tr w:rsidR="007804CB" w14:paraId="57723F5A" w14:textId="77777777" w:rsidTr="007804CB"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4CA79230" w14:textId="68D0BE76" w:rsidR="007804CB" w:rsidRPr="00940FCB" w:rsidRDefault="007804CB" w:rsidP="005B70F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>
              <w:rPr>
                <w:rFonts w:ascii="Consolas" w:eastAsia="Consolas" w:hAnsi="Consolas" w:cs="Consolas"/>
                <w:lang w:val="en-US"/>
              </w:rPr>
              <w:t>([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100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53A01247" w14:textId="4CD31FEE" w:rsidR="007804CB" w:rsidRPr="00940FCB" w:rsidRDefault="007804CB" w:rsidP="005B70F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3EEA1BA3" w14:textId="20C61767" w:rsidR="007804CB" w:rsidRPr="00940FCB" w:rsidRDefault="007804CB" w:rsidP="005B70F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363320FF" w14:textId="459BC3D9" w:rsidR="007804CB" w:rsidRPr="00940FCB" w:rsidRDefault="007804CB" w:rsidP="005B70F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628595E0" w14:textId="3D819DE2" w:rsidR="007804CB" w:rsidRPr="00940FCB" w:rsidRDefault="007804CB" w:rsidP="005B70F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39D397E7" w14:textId="792D47EB" w:rsidR="007804CB" w:rsidRPr="00940FCB" w:rsidRDefault="007804CB" w:rsidP="005B70F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0577577B" w14:textId="4278C350" w:rsidR="007804CB" w:rsidRPr="00940FCB" w:rsidRDefault="007804CB" w:rsidP="005B70F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4E63C600" w14:textId="12D7765E" w:rsidR="007804CB" w:rsidRPr="00940FCB" w:rsidRDefault="007804CB" w:rsidP="005B70F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64AFD04E" w14:textId="44F2FC19" w:rsidR="007804CB" w:rsidRPr="00940FCB" w:rsidRDefault="007804CB" w:rsidP="005B70F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47D7262A" w14:textId="2360045E" w:rsidR="007804CB" w:rsidRPr="00940FCB" w:rsidRDefault="007804CB" w:rsidP="005B70F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23DFED54" w14:textId="48178CFE" w:rsidR="007804CB" w:rsidRPr="00940FCB" w:rsidRDefault="007804CB" w:rsidP="005B70F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10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60A081B6" w14:textId="2C560346" w:rsidR="007804CB" w:rsidRPr="00940FCB" w:rsidRDefault="007804CB" w:rsidP="005B70F7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940FCB">
              <w:rPr>
                <w:rFonts w:ascii="Consolas" w:eastAsia="Consolas" w:hAnsi="Consolas" w:cs="Consolas"/>
                <w:lang w:val="en-US"/>
              </w:rPr>
              <w:t>Movie time!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])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089D06ED" w14:textId="77777777" w:rsidR="007804CB" w:rsidRPr="00940FCB" w:rsidRDefault="007804CB" w:rsidP="005B70F7">
            <w:pPr>
              <w:spacing w:before="0" w:after="0"/>
              <w:rPr>
                <w:rFonts w:ascii="Consolas" w:eastAsia="Calibri" w:hAnsi="Consolas" w:cs="Calibri"/>
                <w:lang w:val="en-US"/>
              </w:rPr>
            </w:pPr>
            <w:r w:rsidRPr="00940FCB">
              <w:rPr>
                <w:rFonts w:ascii="Consolas" w:eastAsia="Calibri" w:hAnsi="Consolas" w:cs="Calibri"/>
                <w:lang w:val="en-US"/>
              </w:rPr>
              <w:t>There are 0 seats left in the cinema.</w:t>
            </w:r>
          </w:p>
          <w:p w14:paraId="0B1F637B" w14:textId="77777777" w:rsidR="007804CB" w:rsidRPr="00940FCB" w:rsidRDefault="007804CB" w:rsidP="005B70F7">
            <w:pPr>
              <w:spacing w:before="0" w:after="0"/>
              <w:rPr>
                <w:rFonts w:ascii="Consolas" w:eastAsia="Calibri" w:hAnsi="Consolas" w:cs="Calibri"/>
                <w:lang w:val="en-US"/>
              </w:rPr>
            </w:pPr>
            <w:r w:rsidRPr="00940FCB">
              <w:rPr>
                <w:rFonts w:ascii="Consolas" w:eastAsia="Calibri" w:hAnsi="Consolas" w:cs="Calibri"/>
                <w:lang w:val="en-US"/>
              </w:rPr>
              <w:t>Cinema income - 500 lv.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4E380DB2" w14:textId="77777777" w:rsidR="007804CB" w:rsidRDefault="007804CB" w:rsidP="005B70F7">
            <w:pPr>
              <w:spacing w:before="0" w:after="0"/>
              <w:rPr>
                <w:rFonts w:ascii="Calibri" w:eastAsia="Calibri" w:hAnsi="Calibri" w:cs="Calibri"/>
              </w:rPr>
            </w:pPr>
          </w:p>
        </w:tc>
      </w:tr>
    </w:tbl>
    <w:p w14:paraId="5DAB6C7B" w14:textId="77777777" w:rsidR="00532464" w:rsidRPr="0014140A" w:rsidRDefault="00532464" w:rsidP="005C5DB7">
      <w:pPr>
        <w:spacing w:before="40" w:after="40"/>
      </w:pPr>
    </w:p>
    <w:sectPr w:rsidR="00532464" w:rsidRPr="0014140A" w:rsidSect="008321D8">
      <w:headerReference w:type="default" r:id="rId8"/>
      <w:footerReference w:type="default" r:id="rId9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413E2" w14:textId="77777777" w:rsidR="008321D8" w:rsidRDefault="008321D8" w:rsidP="008068A2">
      <w:pPr>
        <w:spacing w:after="0" w:line="240" w:lineRule="auto"/>
      </w:pPr>
      <w:r>
        <w:separator/>
      </w:r>
    </w:p>
  </w:endnote>
  <w:endnote w:type="continuationSeparator" w:id="0">
    <w:p w14:paraId="5CB5AE5E" w14:textId="77777777" w:rsidR="008321D8" w:rsidRDefault="008321D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FB88" w14:textId="77777777" w:rsidR="00DC5E95" w:rsidRDefault="00DC5E95" w:rsidP="009D4A5D">
    <w:pPr>
      <w:pStyle w:val="a5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3120" behindDoc="0" locked="0" layoutInCell="1" allowOverlap="1" wp14:anchorId="3890B06C" wp14:editId="21CCEB5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75" name="Picture 7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D6E173E" wp14:editId="137E71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<w:pict w14:anchorId="706C09BE">
            <v:line id="Straight Connector 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706F5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3Keiw+0BAAAk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4E09BDD" wp14:editId="67C857AE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DC5E95" w:rsidRDefault="00DC5E95" w:rsidP="009D4A5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B714235" w14:textId="77777777" w:rsidR="00DC5E95" w:rsidRDefault="00DC5E95" w:rsidP="009D4A5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A92A1FB" wp14:editId="165CF7C6">
                                <wp:extent cx="201930" cy="201930"/>
                                <wp:effectExtent l="0" t="0" r="7620" b="7620"/>
                                <wp:docPr id="76" name="Picture 7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9A1564" wp14:editId="3D33421E">
                                <wp:extent cx="201930" cy="201930"/>
                                <wp:effectExtent l="0" t="0" r="7620" b="7620"/>
                                <wp:docPr id="77" name="Picture 7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27C59DA" wp14:editId="2790020C">
                                <wp:extent cx="201930" cy="201930"/>
                                <wp:effectExtent l="0" t="0" r="7620" b="7620"/>
                                <wp:docPr id="78" name="Picture 7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B57F4" wp14:editId="7A5A246C">
                                <wp:extent cx="201930" cy="201930"/>
                                <wp:effectExtent l="0" t="0" r="7620" b="7620"/>
                                <wp:docPr id="79" name="Picture 79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F343BF1" wp14:editId="41EC7E5E">
                                <wp:extent cx="201930" cy="201930"/>
                                <wp:effectExtent l="0" t="0" r="7620" b="7620"/>
                                <wp:docPr id="80" name="Picture 80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8B8B2B1" wp14:editId="50AC0246">
                                <wp:extent cx="201930" cy="201930"/>
                                <wp:effectExtent l="0" t="0" r="7620" b="7620"/>
                                <wp:docPr id="81" name="Picture 8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00654" wp14:editId="3A5FA89F">
                                <wp:extent cx="198120" cy="198120"/>
                                <wp:effectExtent l="0" t="0" r="0" b="0"/>
                                <wp:docPr id="82" name="Picture 8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2D4A904" wp14:editId="3364BC58">
                                <wp:extent cx="201930" cy="201930"/>
                                <wp:effectExtent l="0" t="0" r="7620" b="7620"/>
                                <wp:docPr id="83" name="Picture 8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A9A5729" wp14:editId="4E0E8C8C">
                                <wp:extent cx="201930" cy="201930"/>
                                <wp:effectExtent l="0" t="0" r="7620" b="7620"/>
                                <wp:docPr id="84" name="Picture 84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type id="_x0000_t202" coordsize="21600,21600" o:spt="202" path="m,l,21600r21600,l21600,xe" w14:anchorId="74E09BDD">
              <v:stroke joinstyle="miter"/>
              <v:path gradientshapeok="t" o:connecttype="rect"/>
            </v:shapetype>
            <v:shape id="Text Box 27" style="position:absolute;margin-left:124.4pt;margin-top:6.7pt;width:396.3pt;height:40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>
              <v:textbox inset=".5mm,1.2mm,.5mm,.5mm">
                <w:txbxContent>
                  <w:p w:rsidR="00DC5E95" w:rsidP="009D4A5D" w:rsidRDefault="00DC5E95" w14:paraId="66F132EC" w14:textId="7777777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w:history="1" r:id="rId22">
                      <w:r>
                        <w:rPr>
                          <w:rStyle w:val="Hyperlink"/>
                          <w:sz w:val="19"/>
                          <w:szCs w:val="19"/>
                        </w:rPr>
                        <w:t xml:space="preserve">Software </w:t>
                      </w:r>
                      <w:proofErr w:type="spellStart"/>
                      <w:r>
                        <w:rPr>
                          <w:rStyle w:val="Hyperlink"/>
                          <w:sz w:val="19"/>
                          <w:szCs w:val="19"/>
                        </w:rPr>
                        <w:t>University</w:t>
                      </w:r>
                      <w:proofErr w:type="spellEnd"/>
                      <w:r>
                        <w:rPr>
                          <w:rStyle w:val="Hyperlink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Hyperlink"/>
                          <w:sz w:val="19"/>
                          <w:szCs w:val="19"/>
                        </w:rPr>
                        <w:t>Foundation</w:t>
                      </w:r>
                      <w:proofErr w:type="spellEnd"/>
                    </w:hyperlink>
                    <w:r>
                      <w:rPr>
                        <w:sz w:val="19"/>
                        <w:szCs w:val="19"/>
                      </w:rPr>
                      <w:t xml:space="preserve">.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work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licensed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under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hyperlink w:history="1" r:id="rId23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.</w:t>
                    </w:r>
                  </w:p>
                  <w:p w:rsidR="00DC5E95" w:rsidP="009D4A5D" w:rsidRDefault="00DC5E95" w14:paraId="3B714235" w14:textId="7777777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A92A1FB" wp14:editId="165CF7C6">
                          <wp:extent cx="201930" cy="201930"/>
                          <wp:effectExtent l="0" t="0" r="7620" b="7620"/>
                          <wp:docPr id="76" name="Picture 76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9A1564" wp14:editId="3D33421E">
                          <wp:extent cx="201930" cy="201930"/>
                          <wp:effectExtent l="0" t="0" r="7620" b="7620"/>
                          <wp:docPr id="77" name="Picture 77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27C59DA" wp14:editId="2790020C">
                          <wp:extent cx="201930" cy="201930"/>
                          <wp:effectExtent l="0" t="0" r="7620" b="7620"/>
                          <wp:docPr id="78" name="Picture 78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AAB57F4" wp14:editId="7A5A246C">
                          <wp:extent cx="201930" cy="201930"/>
                          <wp:effectExtent l="0" t="0" r="7620" b="7620"/>
                          <wp:docPr id="79" name="Picture 79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F343BF1" wp14:editId="41EC7E5E">
                          <wp:extent cx="201930" cy="201930"/>
                          <wp:effectExtent l="0" t="0" r="7620" b="7620"/>
                          <wp:docPr id="80" name="Picture 80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8B8B2B1" wp14:editId="50AC0246">
                          <wp:extent cx="201930" cy="201930"/>
                          <wp:effectExtent l="0" t="0" r="7620" b="7620"/>
                          <wp:docPr id="81" name="Picture 8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1E00654" wp14:editId="3A5FA89F">
                          <wp:extent cx="198120" cy="198120"/>
                          <wp:effectExtent l="0" t="0" r="0" b="0"/>
                          <wp:docPr id="82" name="Picture 8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2D4A904" wp14:editId="3364BC58">
                          <wp:extent cx="201930" cy="201930"/>
                          <wp:effectExtent l="0" t="0" r="7620" b="7620"/>
                          <wp:docPr id="83" name="Picture 83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A9A5729" wp14:editId="4E0E8C8C">
                          <wp:extent cx="201930" cy="201930"/>
                          <wp:effectExtent l="0" t="0" r="7620" b="7620"/>
                          <wp:docPr id="84" name="Picture 84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BD8ABB8" wp14:editId="12406ED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DC5E95" w:rsidRDefault="00DC5E95" w:rsidP="009D4A5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Text Box 29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nq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MgcO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S0gZ6nwCAABg&#10;BQAADgAAAAAAAAAAAAAAAAAuAgAAZHJzL2Uyb0RvYy54bWxQSwECLQAUAAYACAAAACEAfoGMRN8A&#10;AAAJAQAADwAAAAAAAAAAAAAAAADWBAAAZHJzL2Rvd25yZXYueG1sUEsFBgAAAAAEAAQA8wAAAOIF&#10;AAAAAA==&#10;" w14:anchorId="0BD8ABB8">
              <v:textbox inset=".5mm,0,0,0">
                <w:txbxContent>
                  <w:p w:rsidR="00DC5E95" w:rsidP="009D4A5D" w:rsidRDefault="00DC5E95" w14:paraId="3AA6528F" w14:textId="77777777">
                    <w:pPr>
                      <w:spacing w:after="0" w:line="240" w:lineRule="auto"/>
                    </w:pPr>
                    <w:proofErr w:type="spellStart"/>
                    <w:r>
                      <w:rPr>
                        <w:sz w:val="19"/>
                        <w:szCs w:val="19"/>
                      </w:rPr>
                      <w:t>Follow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E8DC09" wp14:editId="1C4E2C6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7AF63E2C" w:rsidR="00DC5E95" w:rsidRDefault="00DC5E95" w:rsidP="009D4A5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804CB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804CB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E8DC0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5666A7B" w14:textId="7AF63E2C" w:rsidR="00DC5E95" w:rsidRDefault="00DC5E95" w:rsidP="009D4A5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7804CB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t xml:space="preserve">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7804CB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C7964" w14:textId="77777777" w:rsidR="008321D8" w:rsidRDefault="008321D8" w:rsidP="008068A2">
      <w:pPr>
        <w:spacing w:after="0" w:line="240" w:lineRule="auto"/>
      </w:pPr>
      <w:r>
        <w:separator/>
      </w:r>
    </w:p>
  </w:footnote>
  <w:footnote w:type="continuationSeparator" w:id="0">
    <w:p w14:paraId="6D69A713" w14:textId="77777777" w:rsidR="008321D8" w:rsidRDefault="008321D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B378F" w14:textId="77777777" w:rsidR="00DC5E95" w:rsidRDefault="00DC5E95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F092B84"/>
    <w:multiLevelType w:val="singleLevel"/>
    <w:tmpl w:val="CF092B84"/>
    <w:lvl w:ilvl="0">
      <w:start w:val="1"/>
      <w:numFmt w:val="bullet"/>
      <w:lvlText w:val="•"/>
      <w:lvlJc w:val="left"/>
    </w:lvl>
  </w:abstractNum>
  <w:abstractNum w:abstractNumId="1" w15:restartNumberingAfterBreak="0">
    <w:nsid w:val="0053208E"/>
    <w:multiLevelType w:val="singleLevel"/>
    <w:tmpl w:val="0053208E"/>
    <w:lvl w:ilvl="0">
      <w:start w:val="1"/>
      <w:numFmt w:val="bullet"/>
      <w:lvlText w:val="•"/>
      <w:lvlJc w:val="left"/>
    </w:lvl>
  </w:abstractNum>
  <w:abstractNum w:abstractNumId="2" w15:restartNumberingAfterBreak="0">
    <w:nsid w:val="0DAD4CB0"/>
    <w:multiLevelType w:val="hybridMultilevel"/>
    <w:tmpl w:val="9F76FE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0B1E85"/>
    <w:multiLevelType w:val="hybridMultilevel"/>
    <w:tmpl w:val="8AB81A4E"/>
    <w:lvl w:ilvl="0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8272744"/>
    <w:multiLevelType w:val="hybridMultilevel"/>
    <w:tmpl w:val="A240EB4C"/>
    <w:lvl w:ilvl="0" w:tplc="E5E64626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4252C44"/>
    <w:multiLevelType w:val="hybridMultilevel"/>
    <w:tmpl w:val="5D1A1680"/>
    <w:lvl w:ilvl="0" w:tplc="6DE453E8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D581339"/>
    <w:multiLevelType w:val="hybridMultilevel"/>
    <w:tmpl w:val="209C7CEC"/>
    <w:lvl w:ilvl="0" w:tplc="6666BDAC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9ADCABA"/>
    <w:multiLevelType w:val="singleLevel"/>
    <w:tmpl w:val="59ADCABA"/>
    <w:lvl w:ilvl="0">
      <w:start w:val="1"/>
      <w:numFmt w:val="bullet"/>
      <w:lvlText w:val="•"/>
      <w:lvlJc w:val="left"/>
    </w:lvl>
  </w:abstractNum>
  <w:abstractNum w:abstractNumId="9" w15:restartNumberingAfterBreak="0">
    <w:nsid w:val="64765ED0"/>
    <w:multiLevelType w:val="hybridMultilevel"/>
    <w:tmpl w:val="3B963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053DA"/>
    <w:multiLevelType w:val="multilevel"/>
    <w:tmpl w:val="768053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13579125">
    <w:abstractNumId w:val="7"/>
  </w:num>
  <w:num w:numId="2" w16cid:durableId="1304578194">
    <w:abstractNumId w:val="1"/>
  </w:num>
  <w:num w:numId="3" w16cid:durableId="538974478">
    <w:abstractNumId w:val="0"/>
  </w:num>
  <w:num w:numId="4" w16cid:durableId="980963951">
    <w:abstractNumId w:val="8"/>
  </w:num>
  <w:num w:numId="5" w16cid:durableId="1961689739">
    <w:abstractNumId w:val="10"/>
  </w:num>
  <w:num w:numId="6" w16cid:durableId="1988627485">
    <w:abstractNumId w:val="2"/>
  </w:num>
  <w:num w:numId="7" w16cid:durableId="68044538">
    <w:abstractNumId w:val="9"/>
  </w:num>
  <w:num w:numId="8" w16cid:durableId="1949114491">
    <w:abstractNumId w:val="4"/>
  </w:num>
  <w:num w:numId="9" w16cid:durableId="2019308750">
    <w:abstractNumId w:val="5"/>
  </w:num>
  <w:num w:numId="10" w16cid:durableId="1383745284">
    <w:abstractNumId w:val="6"/>
  </w:num>
  <w:num w:numId="11" w16cid:durableId="540629795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6602"/>
    <w:rsid w:val="00007044"/>
    <w:rsid w:val="00007403"/>
    <w:rsid w:val="000170AD"/>
    <w:rsid w:val="00025F04"/>
    <w:rsid w:val="00063203"/>
    <w:rsid w:val="00064D15"/>
    <w:rsid w:val="000744C2"/>
    <w:rsid w:val="0008392F"/>
    <w:rsid w:val="00083CB5"/>
    <w:rsid w:val="00086727"/>
    <w:rsid w:val="000867C2"/>
    <w:rsid w:val="000B0E00"/>
    <w:rsid w:val="000B2FD8"/>
    <w:rsid w:val="000B39E6"/>
    <w:rsid w:val="000B56F0"/>
    <w:rsid w:val="000D663A"/>
    <w:rsid w:val="000F445F"/>
    <w:rsid w:val="000F5529"/>
    <w:rsid w:val="000F6B15"/>
    <w:rsid w:val="00103906"/>
    <w:rsid w:val="00110D4F"/>
    <w:rsid w:val="001134F2"/>
    <w:rsid w:val="00114CF8"/>
    <w:rsid w:val="00121809"/>
    <w:rsid w:val="00125848"/>
    <w:rsid w:val="001275B9"/>
    <w:rsid w:val="00131E66"/>
    <w:rsid w:val="00137C16"/>
    <w:rsid w:val="0014140A"/>
    <w:rsid w:val="001619DF"/>
    <w:rsid w:val="00162491"/>
    <w:rsid w:val="00163563"/>
    <w:rsid w:val="00164CDC"/>
    <w:rsid w:val="00167CF1"/>
    <w:rsid w:val="00171021"/>
    <w:rsid w:val="00183A2C"/>
    <w:rsid w:val="001878ED"/>
    <w:rsid w:val="001A6728"/>
    <w:rsid w:val="001B190B"/>
    <w:rsid w:val="001C1E52"/>
    <w:rsid w:val="001C1FCD"/>
    <w:rsid w:val="001D2464"/>
    <w:rsid w:val="001E1161"/>
    <w:rsid w:val="001E3FEF"/>
    <w:rsid w:val="001E4566"/>
    <w:rsid w:val="001E5C93"/>
    <w:rsid w:val="001E6C41"/>
    <w:rsid w:val="001F3F9B"/>
    <w:rsid w:val="0020034A"/>
    <w:rsid w:val="00202683"/>
    <w:rsid w:val="00214324"/>
    <w:rsid w:val="00215FCE"/>
    <w:rsid w:val="00223DA0"/>
    <w:rsid w:val="002251BB"/>
    <w:rsid w:val="00226296"/>
    <w:rsid w:val="002402D0"/>
    <w:rsid w:val="0025568E"/>
    <w:rsid w:val="00255EF8"/>
    <w:rsid w:val="00264287"/>
    <w:rsid w:val="0026589D"/>
    <w:rsid w:val="002664E1"/>
    <w:rsid w:val="002676E5"/>
    <w:rsid w:val="002827F2"/>
    <w:rsid w:val="00284AE1"/>
    <w:rsid w:val="00286A5C"/>
    <w:rsid w:val="002A2D2D"/>
    <w:rsid w:val="002A4AF5"/>
    <w:rsid w:val="002B6089"/>
    <w:rsid w:val="002C6574"/>
    <w:rsid w:val="002D02D8"/>
    <w:rsid w:val="002D055A"/>
    <w:rsid w:val="002E77BD"/>
    <w:rsid w:val="0030426C"/>
    <w:rsid w:val="00310C58"/>
    <w:rsid w:val="00320AE2"/>
    <w:rsid w:val="0033212E"/>
    <w:rsid w:val="0033490F"/>
    <w:rsid w:val="00347882"/>
    <w:rsid w:val="003817EF"/>
    <w:rsid w:val="00382530"/>
    <w:rsid w:val="00382A45"/>
    <w:rsid w:val="003852A0"/>
    <w:rsid w:val="00397A5D"/>
    <w:rsid w:val="003A1601"/>
    <w:rsid w:val="003A5602"/>
    <w:rsid w:val="003B0EBE"/>
    <w:rsid w:val="003B6A53"/>
    <w:rsid w:val="003C6B29"/>
    <w:rsid w:val="003D3A53"/>
    <w:rsid w:val="003D41D7"/>
    <w:rsid w:val="003E167F"/>
    <w:rsid w:val="003E359F"/>
    <w:rsid w:val="003E6BFB"/>
    <w:rsid w:val="003F0A35"/>
    <w:rsid w:val="003F1864"/>
    <w:rsid w:val="00414952"/>
    <w:rsid w:val="00416D85"/>
    <w:rsid w:val="00420504"/>
    <w:rsid w:val="004311CA"/>
    <w:rsid w:val="004438C0"/>
    <w:rsid w:val="00443B29"/>
    <w:rsid w:val="004476EF"/>
    <w:rsid w:val="0047331A"/>
    <w:rsid w:val="00473938"/>
    <w:rsid w:val="00475173"/>
    <w:rsid w:val="00476D4B"/>
    <w:rsid w:val="00477DB5"/>
    <w:rsid w:val="00491748"/>
    <w:rsid w:val="004A0F39"/>
    <w:rsid w:val="004A7E77"/>
    <w:rsid w:val="004B1463"/>
    <w:rsid w:val="004C009E"/>
    <w:rsid w:val="004C40B4"/>
    <w:rsid w:val="004D0679"/>
    <w:rsid w:val="004D2878"/>
    <w:rsid w:val="004D29A9"/>
    <w:rsid w:val="004E0B9B"/>
    <w:rsid w:val="004E3F4E"/>
    <w:rsid w:val="004E7D78"/>
    <w:rsid w:val="004F2227"/>
    <w:rsid w:val="004F4004"/>
    <w:rsid w:val="004F67F9"/>
    <w:rsid w:val="0050017E"/>
    <w:rsid w:val="005123D9"/>
    <w:rsid w:val="0051517C"/>
    <w:rsid w:val="00517B12"/>
    <w:rsid w:val="00524789"/>
    <w:rsid w:val="005274EE"/>
    <w:rsid w:val="00527836"/>
    <w:rsid w:val="00532464"/>
    <w:rsid w:val="00532A1D"/>
    <w:rsid w:val="00541D45"/>
    <w:rsid w:val="00550920"/>
    <w:rsid w:val="0055195D"/>
    <w:rsid w:val="00553CCB"/>
    <w:rsid w:val="00564029"/>
    <w:rsid w:val="00564D7B"/>
    <w:rsid w:val="0056527D"/>
    <w:rsid w:val="0056786B"/>
    <w:rsid w:val="005803E5"/>
    <w:rsid w:val="00584EDB"/>
    <w:rsid w:val="00585E61"/>
    <w:rsid w:val="0058723E"/>
    <w:rsid w:val="0059057D"/>
    <w:rsid w:val="005957EC"/>
    <w:rsid w:val="00596357"/>
    <w:rsid w:val="005C131C"/>
    <w:rsid w:val="005C5DB7"/>
    <w:rsid w:val="005C6029"/>
    <w:rsid w:val="005C6A24"/>
    <w:rsid w:val="005C718D"/>
    <w:rsid w:val="005D39A0"/>
    <w:rsid w:val="005E04CE"/>
    <w:rsid w:val="005E1247"/>
    <w:rsid w:val="005E6CC9"/>
    <w:rsid w:val="006014C5"/>
    <w:rsid w:val="00601878"/>
    <w:rsid w:val="00604363"/>
    <w:rsid w:val="00620E04"/>
    <w:rsid w:val="00624573"/>
    <w:rsid w:val="00624DCF"/>
    <w:rsid w:val="006250F4"/>
    <w:rsid w:val="00627584"/>
    <w:rsid w:val="0063342B"/>
    <w:rsid w:val="00640F40"/>
    <w:rsid w:val="00650B13"/>
    <w:rsid w:val="00654C0D"/>
    <w:rsid w:val="00670041"/>
    <w:rsid w:val="00671FE2"/>
    <w:rsid w:val="00675D35"/>
    <w:rsid w:val="00695634"/>
    <w:rsid w:val="00696D9C"/>
    <w:rsid w:val="006B16B4"/>
    <w:rsid w:val="006C2B13"/>
    <w:rsid w:val="006C3090"/>
    <w:rsid w:val="006D239A"/>
    <w:rsid w:val="006E2245"/>
    <w:rsid w:val="006E4D4F"/>
    <w:rsid w:val="006E7E50"/>
    <w:rsid w:val="0070001F"/>
    <w:rsid w:val="00701387"/>
    <w:rsid w:val="00704432"/>
    <w:rsid w:val="007051DF"/>
    <w:rsid w:val="007058F8"/>
    <w:rsid w:val="00711C6F"/>
    <w:rsid w:val="00723B55"/>
    <w:rsid w:val="00724DA4"/>
    <w:rsid w:val="00726415"/>
    <w:rsid w:val="007327C4"/>
    <w:rsid w:val="007369BB"/>
    <w:rsid w:val="00746A32"/>
    <w:rsid w:val="00750DE2"/>
    <w:rsid w:val="00767EC1"/>
    <w:rsid w:val="007804CB"/>
    <w:rsid w:val="007844CC"/>
    <w:rsid w:val="00785258"/>
    <w:rsid w:val="00791F02"/>
    <w:rsid w:val="0079305D"/>
    <w:rsid w:val="0079324A"/>
    <w:rsid w:val="00793FA1"/>
    <w:rsid w:val="00794EEE"/>
    <w:rsid w:val="007A32EC"/>
    <w:rsid w:val="007A635E"/>
    <w:rsid w:val="007C2C37"/>
    <w:rsid w:val="007C3E81"/>
    <w:rsid w:val="007E0960"/>
    <w:rsid w:val="007E1871"/>
    <w:rsid w:val="007F177C"/>
    <w:rsid w:val="00801502"/>
    <w:rsid w:val="008063E1"/>
    <w:rsid w:val="008068A2"/>
    <w:rsid w:val="008105A0"/>
    <w:rsid w:val="00817F9E"/>
    <w:rsid w:val="008321D8"/>
    <w:rsid w:val="008323DC"/>
    <w:rsid w:val="008429A3"/>
    <w:rsid w:val="008533AD"/>
    <w:rsid w:val="0085581C"/>
    <w:rsid w:val="00861625"/>
    <w:rsid w:val="008617B5"/>
    <w:rsid w:val="008630C9"/>
    <w:rsid w:val="00866824"/>
    <w:rsid w:val="00870828"/>
    <w:rsid w:val="00875B05"/>
    <w:rsid w:val="00880601"/>
    <w:rsid w:val="0088080B"/>
    <w:rsid w:val="008834CD"/>
    <w:rsid w:val="008A3998"/>
    <w:rsid w:val="008A3E9C"/>
    <w:rsid w:val="008A7C5C"/>
    <w:rsid w:val="008B5C2C"/>
    <w:rsid w:val="008C032E"/>
    <w:rsid w:val="008C2B83"/>
    <w:rsid w:val="008C5930"/>
    <w:rsid w:val="008D1A4E"/>
    <w:rsid w:val="008E6CF3"/>
    <w:rsid w:val="008F202C"/>
    <w:rsid w:val="008F5B43"/>
    <w:rsid w:val="008F5FDB"/>
    <w:rsid w:val="00902E68"/>
    <w:rsid w:val="00912BC6"/>
    <w:rsid w:val="009254B7"/>
    <w:rsid w:val="009269A0"/>
    <w:rsid w:val="00931814"/>
    <w:rsid w:val="00940FCB"/>
    <w:rsid w:val="00941FFF"/>
    <w:rsid w:val="00950D65"/>
    <w:rsid w:val="00961157"/>
    <w:rsid w:val="00965AEA"/>
    <w:rsid w:val="009668C4"/>
    <w:rsid w:val="00970E88"/>
    <w:rsid w:val="00973601"/>
    <w:rsid w:val="00975929"/>
    <w:rsid w:val="00975FD2"/>
    <w:rsid w:val="00976E46"/>
    <w:rsid w:val="009919B4"/>
    <w:rsid w:val="009A3F61"/>
    <w:rsid w:val="009B0E73"/>
    <w:rsid w:val="009B2A7F"/>
    <w:rsid w:val="009C0C39"/>
    <w:rsid w:val="009C3DD5"/>
    <w:rsid w:val="009C6E42"/>
    <w:rsid w:val="009D10C2"/>
    <w:rsid w:val="009D1805"/>
    <w:rsid w:val="009D3D9B"/>
    <w:rsid w:val="009D4A5D"/>
    <w:rsid w:val="009E4E13"/>
    <w:rsid w:val="009F12F1"/>
    <w:rsid w:val="009F23F6"/>
    <w:rsid w:val="00A02545"/>
    <w:rsid w:val="00A02F22"/>
    <w:rsid w:val="00A06923"/>
    <w:rsid w:val="00A06D89"/>
    <w:rsid w:val="00A07224"/>
    <w:rsid w:val="00A1422F"/>
    <w:rsid w:val="00A3191A"/>
    <w:rsid w:val="00A40DF6"/>
    <w:rsid w:val="00A43FD3"/>
    <w:rsid w:val="00A45A89"/>
    <w:rsid w:val="00A46D42"/>
    <w:rsid w:val="00A47F12"/>
    <w:rsid w:val="00A61787"/>
    <w:rsid w:val="00A64DB5"/>
    <w:rsid w:val="00A65480"/>
    <w:rsid w:val="00A65EC8"/>
    <w:rsid w:val="00A66DE2"/>
    <w:rsid w:val="00A70227"/>
    <w:rsid w:val="00A72422"/>
    <w:rsid w:val="00A72F5B"/>
    <w:rsid w:val="00A90A24"/>
    <w:rsid w:val="00AA06A4"/>
    <w:rsid w:val="00AA3772"/>
    <w:rsid w:val="00AA40F6"/>
    <w:rsid w:val="00AB106E"/>
    <w:rsid w:val="00AB2224"/>
    <w:rsid w:val="00AC60FE"/>
    <w:rsid w:val="00AC6B03"/>
    <w:rsid w:val="00AC77AD"/>
    <w:rsid w:val="00AD3214"/>
    <w:rsid w:val="00AD7AC2"/>
    <w:rsid w:val="00AD7F33"/>
    <w:rsid w:val="00AE05D3"/>
    <w:rsid w:val="00AF06D3"/>
    <w:rsid w:val="00AF22C4"/>
    <w:rsid w:val="00B112C1"/>
    <w:rsid w:val="00B148DD"/>
    <w:rsid w:val="00B20D73"/>
    <w:rsid w:val="00B35897"/>
    <w:rsid w:val="00B3610C"/>
    <w:rsid w:val="00B40519"/>
    <w:rsid w:val="00B42B4F"/>
    <w:rsid w:val="00B51BAB"/>
    <w:rsid w:val="00B57A44"/>
    <w:rsid w:val="00B63DED"/>
    <w:rsid w:val="00B9309B"/>
    <w:rsid w:val="00BA1F40"/>
    <w:rsid w:val="00BA4820"/>
    <w:rsid w:val="00BB05FA"/>
    <w:rsid w:val="00BB5B10"/>
    <w:rsid w:val="00BC56D6"/>
    <w:rsid w:val="00BE0538"/>
    <w:rsid w:val="00BE20AE"/>
    <w:rsid w:val="00BE3698"/>
    <w:rsid w:val="00BE7EE5"/>
    <w:rsid w:val="00BF1775"/>
    <w:rsid w:val="00BF201D"/>
    <w:rsid w:val="00BF33EC"/>
    <w:rsid w:val="00C03AF9"/>
    <w:rsid w:val="00C0490B"/>
    <w:rsid w:val="00C0541C"/>
    <w:rsid w:val="00C07904"/>
    <w:rsid w:val="00C07952"/>
    <w:rsid w:val="00C1236F"/>
    <w:rsid w:val="00C14C80"/>
    <w:rsid w:val="00C355A5"/>
    <w:rsid w:val="00C43B64"/>
    <w:rsid w:val="00C51F18"/>
    <w:rsid w:val="00C53EFE"/>
    <w:rsid w:val="00C53F37"/>
    <w:rsid w:val="00C6268C"/>
    <w:rsid w:val="00C62A0F"/>
    <w:rsid w:val="00C6485A"/>
    <w:rsid w:val="00C701DD"/>
    <w:rsid w:val="00C82862"/>
    <w:rsid w:val="00C84E4D"/>
    <w:rsid w:val="00C8611B"/>
    <w:rsid w:val="00C90DD1"/>
    <w:rsid w:val="00C92AAC"/>
    <w:rsid w:val="00CA4AC8"/>
    <w:rsid w:val="00CA4CFE"/>
    <w:rsid w:val="00CB10C4"/>
    <w:rsid w:val="00CB4630"/>
    <w:rsid w:val="00CD2B0A"/>
    <w:rsid w:val="00CD5181"/>
    <w:rsid w:val="00CD7485"/>
    <w:rsid w:val="00CE0070"/>
    <w:rsid w:val="00CF0CDE"/>
    <w:rsid w:val="00D02B78"/>
    <w:rsid w:val="00D22895"/>
    <w:rsid w:val="00D25645"/>
    <w:rsid w:val="00D4354E"/>
    <w:rsid w:val="00D43F69"/>
    <w:rsid w:val="00D51419"/>
    <w:rsid w:val="00D654A5"/>
    <w:rsid w:val="00D73957"/>
    <w:rsid w:val="00D8152D"/>
    <w:rsid w:val="00D84F4C"/>
    <w:rsid w:val="00D910AA"/>
    <w:rsid w:val="00D9454B"/>
    <w:rsid w:val="00D95319"/>
    <w:rsid w:val="00DB3829"/>
    <w:rsid w:val="00DB56D3"/>
    <w:rsid w:val="00DC2396"/>
    <w:rsid w:val="00DC28E6"/>
    <w:rsid w:val="00DC5E95"/>
    <w:rsid w:val="00DC7BFB"/>
    <w:rsid w:val="00DC7ECE"/>
    <w:rsid w:val="00DD4278"/>
    <w:rsid w:val="00DD7BB2"/>
    <w:rsid w:val="00DE1B8E"/>
    <w:rsid w:val="00DF00FA"/>
    <w:rsid w:val="00DF3035"/>
    <w:rsid w:val="00DF57D8"/>
    <w:rsid w:val="00DF6677"/>
    <w:rsid w:val="00E022B5"/>
    <w:rsid w:val="00E023C7"/>
    <w:rsid w:val="00E179D0"/>
    <w:rsid w:val="00E240BA"/>
    <w:rsid w:val="00E24C6A"/>
    <w:rsid w:val="00E25811"/>
    <w:rsid w:val="00E32F85"/>
    <w:rsid w:val="00E36FD8"/>
    <w:rsid w:val="00E37380"/>
    <w:rsid w:val="00E437E8"/>
    <w:rsid w:val="00E465C4"/>
    <w:rsid w:val="00E46B02"/>
    <w:rsid w:val="00E507EC"/>
    <w:rsid w:val="00E51577"/>
    <w:rsid w:val="00E63F64"/>
    <w:rsid w:val="00E73FEF"/>
    <w:rsid w:val="00E74623"/>
    <w:rsid w:val="00E86D42"/>
    <w:rsid w:val="00E87178"/>
    <w:rsid w:val="00E872BE"/>
    <w:rsid w:val="00E912EF"/>
    <w:rsid w:val="00EA3B29"/>
    <w:rsid w:val="00EA47C1"/>
    <w:rsid w:val="00EA5F28"/>
    <w:rsid w:val="00EB7421"/>
    <w:rsid w:val="00EB78A4"/>
    <w:rsid w:val="00ED0DEA"/>
    <w:rsid w:val="00ED566E"/>
    <w:rsid w:val="00ED73C4"/>
    <w:rsid w:val="00EE1707"/>
    <w:rsid w:val="00EE1B5F"/>
    <w:rsid w:val="00F06007"/>
    <w:rsid w:val="00F10861"/>
    <w:rsid w:val="00F20B48"/>
    <w:rsid w:val="00F42410"/>
    <w:rsid w:val="00F46918"/>
    <w:rsid w:val="00F46DDE"/>
    <w:rsid w:val="00F65782"/>
    <w:rsid w:val="00F7033C"/>
    <w:rsid w:val="00F955E1"/>
    <w:rsid w:val="00F976AD"/>
    <w:rsid w:val="00FA75BA"/>
    <w:rsid w:val="00FB6DAD"/>
    <w:rsid w:val="00FC099A"/>
    <w:rsid w:val="00FD03A5"/>
    <w:rsid w:val="00FD51E3"/>
    <w:rsid w:val="00FE038F"/>
    <w:rsid w:val="00FE2CE0"/>
    <w:rsid w:val="00FE665C"/>
    <w:rsid w:val="072424AE"/>
    <w:rsid w:val="0B489EC6"/>
    <w:rsid w:val="0B7722BF"/>
    <w:rsid w:val="0C9F67AE"/>
    <w:rsid w:val="0F306CB1"/>
    <w:rsid w:val="46A7C814"/>
    <w:rsid w:val="50646359"/>
    <w:rsid w:val="70016226"/>
    <w:rsid w:val="797789D3"/>
    <w:rsid w:val="7C761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E80908E4-F371-4FD9-AA42-440EBDBF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99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qFormat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99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val="en-US" w:eastAsia="zh-CN" w:bidi="hi-IN"/>
    </w:rPr>
  </w:style>
  <w:style w:type="character" w:customStyle="1" w:styleId="normaltextrun">
    <w:name w:val="normaltextrun"/>
    <w:basedOn w:val="a0"/>
    <w:rsid w:val="008533AD"/>
  </w:style>
  <w:style w:type="character" w:customStyle="1" w:styleId="eop">
    <w:name w:val="eop"/>
    <w:basedOn w:val="a0"/>
    <w:rsid w:val="008533AD"/>
  </w:style>
  <w:style w:type="character" w:styleId="af0">
    <w:name w:val="annotation reference"/>
    <w:basedOn w:val="a0"/>
    <w:uiPriority w:val="99"/>
    <w:semiHidden/>
    <w:unhideWhenUsed/>
    <w:rsid w:val="00CA4CFE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A4CFE"/>
    <w:pPr>
      <w:spacing w:line="240" w:lineRule="auto"/>
    </w:pPr>
    <w:rPr>
      <w:sz w:val="20"/>
      <w:szCs w:val="20"/>
    </w:rPr>
  </w:style>
  <w:style w:type="character" w:customStyle="1" w:styleId="af2">
    <w:name w:val="Текст на коментар Знак"/>
    <w:basedOn w:val="a0"/>
    <w:link w:val="af1"/>
    <w:uiPriority w:val="99"/>
    <w:semiHidden/>
    <w:rsid w:val="00CA4CFE"/>
    <w:rPr>
      <w:sz w:val="20"/>
      <w:szCs w:val="20"/>
      <w:lang w:val="bg-BG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A4CFE"/>
    <w:rPr>
      <w:b/>
      <w:bCs/>
    </w:rPr>
  </w:style>
  <w:style w:type="character" w:customStyle="1" w:styleId="af4">
    <w:name w:val="Предмет на коментар Знак"/>
    <w:basedOn w:val="af2"/>
    <w:link w:val="af3"/>
    <w:uiPriority w:val="99"/>
    <w:semiHidden/>
    <w:rsid w:val="00CA4CFE"/>
    <w:rPr>
      <w:b/>
      <w:bCs/>
      <w:sz w:val="20"/>
      <w:szCs w:val="20"/>
      <w:lang w:val="bg-BG"/>
    </w:rPr>
  </w:style>
  <w:style w:type="character" w:customStyle="1" w:styleId="11">
    <w:name w:val="Неразрешено споменаване1"/>
    <w:basedOn w:val="a0"/>
    <w:uiPriority w:val="99"/>
    <w:unhideWhenUsed/>
    <w:rsid w:val="000F5529"/>
    <w:rPr>
      <w:color w:val="605E5C"/>
      <w:shd w:val="clear" w:color="auto" w:fill="E1DFDD"/>
    </w:rPr>
  </w:style>
  <w:style w:type="character" w:customStyle="1" w:styleId="12">
    <w:name w:val="Споменаване1"/>
    <w:basedOn w:val="a0"/>
    <w:uiPriority w:val="99"/>
    <w:unhideWhenUsed/>
    <w:rsid w:val="000F552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1C2CE-1151-4B68-BF01-7F2371402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04. Кино</vt:lpstr>
    </vt:vector>
  </TitlesOfParts>
  <Manager>Software University</Manager>
  <Company>Software University Foundation - http://softuni.org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04. Кино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https://softuni.bg/courses/programming-basics/</dc:description>
  <cp:lastModifiedBy>Nevena Firkova</cp:lastModifiedBy>
  <cp:revision>9</cp:revision>
  <cp:lastPrinted>2024-03-19T11:13:00Z</cp:lastPrinted>
  <dcterms:created xsi:type="dcterms:W3CDTF">2019-06-14T18:14:00Z</dcterms:created>
  <dcterms:modified xsi:type="dcterms:W3CDTF">2024-03-19T11:13:00Z</dcterms:modified>
  <cp:category>programming, education, software engineering, software development</cp:category>
</cp:coreProperties>
</file>