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D0763" w14:textId="3332121E" w:rsidR="006A60FE" w:rsidRDefault="2C32E8B7" w:rsidP="00516C1F">
      <w:pPr>
        <w:pStyle w:val="1"/>
        <w:jc w:val="center"/>
      </w:pPr>
      <w:r>
        <w:t>Изпит по "Основи на програмирането"</w:t>
      </w:r>
    </w:p>
    <w:p w14:paraId="46314CF0" w14:textId="4E2523D8" w:rsidR="006A60FE" w:rsidRDefault="4238A8BA" w:rsidP="00516C1F">
      <w:pPr>
        <w:pStyle w:val="2"/>
        <w:numPr>
          <w:ilvl w:val="0"/>
          <w:numId w:val="0"/>
        </w:numPr>
        <w:ind w:left="360" w:hanging="360"/>
      </w:pPr>
      <w:r w:rsidRPr="4238A8BA">
        <w:t>Задача 5. Сериали</w:t>
      </w:r>
    </w:p>
    <w:p w14:paraId="6C616349" w14:textId="6C4FF4D7" w:rsidR="006A60FE" w:rsidRDefault="006A60FE" w:rsidP="006C3C6F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color w:val="000000"/>
          <w:shd w:val="clear" w:color="auto" w:fill="FFFFFF"/>
        </w:rPr>
      </w:pPr>
      <w:r>
        <w:rPr>
          <w:rFonts w:ascii="Calibri" w:eastAsia="Calibri" w:hAnsi="Calibri" w:cs="Calibri"/>
          <w:color w:val="000000"/>
          <w:shd w:val="clear" w:color="auto" w:fill="FFFFFF"/>
        </w:rPr>
        <w:t>От телевизионна компания ви наемат да създадете програма, която да изчислява дали за клиентите ще е възможно да си закупят желани</w:t>
      </w:r>
      <w:r w:rsidR="006C3C6F">
        <w:rPr>
          <w:rFonts w:ascii="Calibri" w:eastAsia="Calibri" w:hAnsi="Calibri" w:cs="Calibri"/>
          <w:color w:val="000000"/>
          <w:shd w:val="clear" w:color="auto" w:fill="FFFFFF"/>
        </w:rPr>
        <w:t>т</w:t>
      </w:r>
      <w:r>
        <w:rPr>
          <w:rFonts w:ascii="Calibri" w:eastAsia="Calibri" w:hAnsi="Calibri" w:cs="Calibri"/>
          <w:color w:val="000000"/>
          <w:shd w:val="clear" w:color="auto" w:fill="FFFFFF"/>
        </w:rPr>
        <w:t>е</w:t>
      </w:r>
      <w:r w:rsidR="006C3C6F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сериали. Разполагате с 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>бюджет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и 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>брой сериали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, които потребителят ще желае да закупи. Всеки сериал съответно има 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>заглавие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и 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>цена</w:t>
      </w:r>
      <w:r>
        <w:rPr>
          <w:rFonts w:ascii="Calibri" w:eastAsia="Calibri" w:hAnsi="Calibri" w:cs="Calibri"/>
          <w:color w:val="000000"/>
          <w:shd w:val="clear" w:color="auto" w:fill="FFFFFF"/>
        </w:rPr>
        <w:t>.</w:t>
      </w:r>
    </w:p>
    <w:p w14:paraId="6F2AC806" w14:textId="5270CE38" w:rsidR="006A60FE" w:rsidRDefault="006A60FE" w:rsidP="006C3C6F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color w:val="000000"/>
          <w:shd w:val="clear" w:color="auto" w:fill="FFFFFF"/>
        </w:rPr>
      </w:pPr>
      <w:r>
        <w:rPr>
          <w:rFonts w:ascii="Calibri" w:eastAsia="Calibri" w:hAnsi="Calibri" w:cs="Calibri"/>
          <w:color w:val="000000"/>
          <w:shd w:val="clear" w:color="auto" w:fill="FFFFFF"/>
        </w:rPr>
        <w:t xml:space="preserve">Някои от сериалите имат </w:t>
      </w:r>
      <w:r w:rsidRPr="006C3C6F">
        <w:rPr>
          <w:rFonts w:ascii="Calibri" w:eastAsia="Calibri" w:hAnsi="Calibri" w:cs="Calibri"/>
          <w:b/>
          <w:bCs/>
          <w:color w:val="000000"/>
          <w:shd w:val="clear" w:color="auto" w:fill="FFFFFF"/>
        </w:rPr>
        <w:t>намаление</w:t>
      </w:r>
      <w:r>
        <w:rPr>
          <w:rFonts w:ascii="Calibri" w:eastAsia="Calibri" w:hAnsi="Calibri" w:cs="Calibri"/>
          <w:color w:val="000000"/>
          <w:shd w:val="clear" w:color="auto" w:fill="FFFFFF"/>
        </w:rPr>
        <w:t>:</w:t>
      </w:r>
    </w:p>
    <w:p w14:paraId="57488C95" w14:textId="01928775" w:rsidR="006A60FE" w:rsidRDefault="00333067" w:rsidP="006C3C6F">
      <w:pPr>
        <w:pStyle w:val="ac"/>
        <w:keepNext/>
        <w:keepLines/>
        <w:numPr>
          <w:ilvl w:val="0"/>
          <w:numId w:val="6"/>
        </w:numPr>
        <w:tabs>
          <w:tab w:val="left" w:pos="1418"/>
        </w:tabs>
        <w:spacing w:before="40" w:after="40"/>
        <w:rPr>
          <w:rFonts w:ascii="Calibri" w:eastAsia="Calibri" w:hAnsi="Calibri" w:cs="Calibri"/>
          <w:b/>
          <w:color w:val="000000"/>
          <w:shd w:val="clear" w:color="auto" w:fill="FFFFFF"/>
        </w:rPr>
      </w:pPr>
      <w:r w:rsidRPr="005900D6">
        <w:rPr>
          <w:rStyle w:val="CodeChar"/>
        </w:rPr>
        <w:t>T</w:t>
      </w:r>
      <w:r w:rsidR="006A60FE" w:rsidRPr="005900D6">
        <w:rPr>
          <w:rStyle w:val="CodeChar"/>
        </w:rPr>
        <w:t>hrones</w:t>
      </w:r>
      <w:r w:rsidR="006A60FE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– </w:t>
      </w:r>
      <w:r w:rsidR="006A60FE">
        <w:rPr>
          <w:rFonts w:ascii="Calibri" w:eastAsia="Calibri" w:hAnsi="Calibri" w:cs="Calibri"/>
          <w:b/>
          <w:color w:val="000000"/>
          <w:shd w:val="clear" w:color="auto" w:fill="FFFFFF"/>
          <w:lang w:val="en-US"/>
        </w:rPr>
        <w:t>50%</w:t>
      </w:r>
    </w:p>
    <w:p w14:paraId="15461A75" w14:textId="24B2A4ED" w:rsidR="006A60FE" w:rsidRDefault="006A60FE" w:rsidP="006C3C6F">
      <w:pPr>
        <w:pStyle w:val="ac"/>
        <w:keepNext/>
        <w:keepLines/>
        <w:numPr>
          <w:ilvl w:val="0"/>
          <w:numId w:val="6"/>
        </w:numPr>
        <w:tabs>
          <w:tab w:val="left" w:pos="1418"/>
        </w:tabs>
        <w:spacing w:before="40" w:after="40"/>
        <w:rPr>
          <w:rFonts w:ascii="Calibri" w:eastAsia="Calibri" w:hAnsi="Calibri" w:cs="Calibri"/>
          <w:b/>
          <w:color w:val="000000"/>
          <w:shd w:val="clear" w:color="auto" w:fill="FFFFFF"/>
        </w:rPr>
      </w:pPr>
      <w:r w:rsidRPr="005900D6">
        <w:rPr>
          <w:rStyle w:val="CodeChar"/>
          <w:bCs/>
        </w:rPr>
        <w:t>Lucifer</w:t>
      </w:r>
      <w:r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– </w:t>
      </w:r>
      <w:r>
        <w:rPr>
          <w:rFonts w:ascii="Calibri" w:eastAsia="Calibri" w:hAnsi="Calibri" w:cs="Calibri"/>
          <w:b/>
          <w:color w:val="000000"/>
          <w:shd w:val="clear" w:color="auto" w:fill="FFFFFF"/>
          <w:lang w:val="en-US"/>
        </w:rPr>
        <w:t>40%</w:t>
      </w:r>
      <w:r w:rsidR="006C3C6F">
        <w:rPr>
          <w:rFonts w:ascii="Calibri" w:eastAsia="Calibri" w:hAnsi="Calibri" w:cs="Calibri"/>
          <w:b/>
          <w:color w:val="000000"/>
          <w:shd w:val="clear" w:color="auto" w:fill="FFFFFF"/>
          <w:lang w:val="en-US"/>
        </w:rPr>
        <w:tab/>
      </w:r>
    </w:p>
    <w:p w14:paraId="3D71A450" w14:textId="1EF7FF3C" w:rsidR="006A60FE" w:rsidRDefault="00333067" w:rsidP="006C3C6F">
      <w:pPr>
        <w:pStyle w:val="ac"/>
        <w:keepNext/>
        <w:keepLines/>
        <w:numPr>
          <w:ilvl w:val="0"/>
          <w:numId w:val="6"/>
        </w:numPr>
        <w:tabs>
          <w:tab w:val="left" w:pos="1418"/>
        </w:tabs>
        <w:spacing w:before="40" w:after="40"/>
        <w:rPr>
          <w:rFonts w:ascii="Calibri" w:eastAsia="Calibri" w:hAnsi="Calibri" w:cs="Calibri"/>
          <w:b/>
          <w:color w:val="000000"/>
          <w:shd w:val="clear" w:color="auto" w:fill="FFFFFF"/>
        </w:rPr>
      </w:pPr>
      <w:r w:rsidRPr="005900D6">
        <w:rPr>
          <w:rStyle w:val="CodeChar"/>
          <w:bCs/>
        </w:rPr>
        <w:t>P</w:t>
      </w:r>
      <w:r w:rsidR="006A60FE" w:rsidRPr="005900D6">
        <w:rPr>
          <w:rStyle w:val="CodeChar"/>
          <w:bCs/>
        </w:rPr>
        <w:t>rotector</w:t>
      </w:r>
      <w:r w:rsidR="006A60FE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– </w:t>
      </w:r>
      <w:r w:rsidR="006A60FE">
        <w:rPr>
          <w:rFonts w:ascii="Calibri" w:eastAsia="Calibri" w:hAnsi="Calibri" w:cs="Calibri"/>
          <w:b/>
          <w:color w:val="000000"/>
          <w:shd w:val="clear" w:color="auto" w:fill="FFFFFF"/>
          <w:lang w:val="en-US"/>
        </w:rPr>
        <w:t>30%</w:t>
      </w:r>
    </w:p>
    <w:p w14:paraId="4BB9788A" w14:textId="361596AF" w:rsidR="006A60FE" w:rsidRDefault="006A60FE" w:rsidP="006C3C6F">
      <w:pPr>
        <w:pStyle w:val="ac"/>
        <w:keepNext/>
        <w:keepLines/>
        <w:numPr>
          <w:ilvl w:val="0"/>
          <w:numId w:val="6"/>
        </w:numPr>
        <w:tabs>
          <w:tab w:val="left" w:pos="1418"/>
        </w:tabs>
        <w:spacing w:before="40" w:after="40"/>
        <w:rPr>
          <w:rFonts w:ascii="Calibri" w:eastAsia="Calibri" w:hAnsi="Calibri" w:cs="Calibri"/>
          <w:b/>
          <w:color w:val="000000"/>
          <w:shd w:val="clear" w:color="auto" w:fill="FFFFFF"/>
        </w:rPr>
      </w:pPr>
      <w:r w:rsidRPr="005900D6">
        <w:rPr>
          <w:rStyle w:val="CodeChar"/>
          <w:bCs/>
        </w:rPr>
        <w:t>Total</w:t>
      </w:r>
      <w:r w:rsidR="00333067" w:rsidRPr="005900D6">
        <w:rPr>
          <w:rStyle w:val="CodeChar"/>
          <w:bCs/>
        </w:rPr>
        <w:t>D</w:t>
      </w:r>
      <w:r w:rsidRPr="005900D6">
        <w:rPr>
          <w:rStyle w:val="CodeChar"/>
          <w:bCs/>
        </w:rPr>
        <w:t>rama</w:t>
      </w:r>
      <w:r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– </w:t>
      </w:r>
      <w:r>
        <w:rPr>
          <w:rFonts w:ascii="Calibri" w:eastAsia="Calibri" w:hAnsi="Calibri" w:cs="Calibri"/>
          <w:b/>
          <w:color w:val="000000"/>
          <w:shd w:val="clear" w:color="auto" w:fill="FFFFFF"/>
          <w:lang w:val="en-US"/>
        </w:rPr>
        <w:t>20%</w:t>
      </w:r>
    </w:p>
    <w:p w14:paraId="25521A0E" w14:textId="7B5B0A57" w:rsidR="006A60FE" w:rsidRDefault="006A60FE" w:rsidP="006C3C6F">
      <w:pPr>
        <w:pStyle w:val="ac"/>
        <w:keepNext/>
        <w:keepLines/>
        <w:numPr>
          <w:ilvl w:val="0"/>
          <w:numId w:val="6"/>
        </w:numPr>
        <w:tabs>
          <w:tab w:val="left" w:pos="1418"/>
        </w:tabs>
        <w:spacing w:before="40" w:after="40"/>
        <w:rPr>
          <w:rFonts w:ascii="Calibri" w:eastAsia="Calibri" w:hAnsi="Calibri" w:cs="Calibri"/>
          <w:b/>
          <w:color w:val="000000"/>
          <w:shd w:val="clear" w:color="auto" w:fill="FFFFFF"/>
        </w:rPr>
      </w:pPr>
      <w:r w:rsidRPr="005900D6">
        <w:rPr>
          <w:rStyle w:val="CodeChar"/>
          <w:bCs/>
        </w:rPr>
        <w:t>Area</w:t>
      </w:r>
      <w:r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– </w:t>
      </w:r>
      <w:r>
        <w:rPr>
          <w:rFonts w:ascii="Calibri" w:eastAsia="Calibri" w:hAnsi="Calibri" w:cs="Calibri"/>
          <w:b/>
          <w:color w:val="000000"/>
          <w:shd w:val="clear" w:color="auto" w:fill="FFFFFF"/>
          <w:lang w:val="en-US"/>
        </w:rPr>
        <w:t>10%</w:t>
      </w:r>
    </w:p>
    <w:p w14:paraId="59BE4F58" w14:textId="77777777" w:rsidR="006A60FE" w:rsidRDefault="006A60FE" w:rsidP="00516C1F">
      <w:pPr>
        <w:pStyle w:val="3"/>
      </w:pPr>
      <w:r>
        <w:t>Вход</w:t>
      </w:r>
    </w:p>
    <w:p w14:paraId="74F6CF03" w14:textId="77777777" w:rsidR="006A60FE" w:rsidRDefault="006A60FE" w:rsidP="006C3C6F">
      <w:p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От конзолата се четат:</w:t>
      </w:r>
    </w:p>
    <w:p w14:paraId="3B70A372" w14:textId="0BCFC5A7" w:rsidR="006A60FE" w:rsidRDefault="006A60FE" w:rsidP="006C3C6F">
      <w:pPr>
        <w:numPr>
          <w:ilvl w:val="0"/>
          <w:numId w:val="7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6C3C6F">
        <w:rPr>
          <w:rFonts w:ascii="Calibri" w:eastAsia="Calibri" w:hAnsi="Calibri" w:cs="Calibri"/>
          <w:b/>
          <w:bCs/>
        </w:rPr>
        <w:t>Бюджет</w:t>
      </w:r>
      <w:r>
        <w:rPr>
          <w:rFonts w:ascii="Calibri" w:eastAsia="Calibri" w:hAnsi="Calibri" w:cs="Calibri"/>
        </w:rPr>
        <w:t xml:space="preserve">  - </w:t>
      </w:r>
      <w:r>
        <w:rPr>
          <w:rFonts w:ascii="Calibri" w:eastAsia="Calibri" w:hAnsi="Calibri" w:cs="Calibri"/>
          <w:b/>
        </w:rPr>
        <w:t>реално  число в интервала [10.0… 100.0]</w:t>
      </w:r>
    </w:p>
    <w:p w14:paraId="6B3B21E8" w14:textId="0403408B" w:rsidR="006A60FE" w:rsidRDefault="006A60FE" w:rsidP="006C3C6F">
      <w:pPr>
        <w:numPr>
          <w:ilvl w:val="0"/>
          <w:numId w:val="7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6C3C6F">
        <w:rPr>
          <w:rFonts w:ascii="Calibri" w:eastAsia="Calibri" w:hAnsi="Calibri" w:cs="Calibri"/>
          <w:b/>
          <w:bCs/>
        </w:rPr>
        <w:t>Брой сериали</w:t>
      </w:r>
      <w:r>
        <w:rPr>
          <w:rFonts w:ascii="Calibri" w:eastAsia="Calibri" w:hAnsi="Calibri" w:cs="Calibri"/>
        </w:rPr>
        <w:t xml:space="preserve"> </w:t>
      </w:r>
      <w:r w:rsidR="006C3C6F" w:rsidRPr="00772485">
        <w:rPr>
          <w:rFonts w:ascii="Calibri" w:eastAsia="Calibri" w:hAnsi="Calibri" w:cs="Calibri"/>
          <w:lang w:val="ru-RU"/>
        </w:rPr>
        <w:t>-</w:t>
      </w:r>
      <w:r>
        <w:rPr>
          <w:rFonts w:ascii="Calibri" w:eastAsia="Calibri" w:hAnsi="Calibri" w:cs="Calibri"/>
        </w:rPr>
        <w:t xml:space="preserve"> </w:t>
      </w:r>
      <w:r w:rsidR="006C3C6F" w:rsidRPr="006C3C6F">
        <w:rPr>
          <w:rFonts w:ascii="Calibri" w:eastAsia="Calibri" w:hAnsi="Calibri" w:cs="Calibri"/>
          <w:b/>
          <w:bCs/>
          <w:lang w:val="en-US"/>
        </w:rPr>
        <w:t>n</w:t>
      </w:r>
      <w:r w:rsidR="006C3C6F" w:rsidRPr="00772485">
        <w:rPr>
          <w:rFonts w:ascii="Calibri" w:eastAsia="Calibri" w:hAnsi="Calibri" w:cs="Calibri"/>
          <w:lang w:val="ru-RU"/>
        </w:rPr>
        <w:t xml:space="preserve"> - </w:t>
      </w:r>
      <w:r>
        <w:rPr>
          <w:rFonts w:ascii="Calibri" w:eastAsia="Calibri" w:hAnsi="Calibri" w:cs="Calibri"/>
          <w:b/>
        </w:rPr>
        <w:t>цяло положително число в интервала [1… 10]</w:t>
      </w:r>
    </w:p>
    <w:p w14:paraId="5690A4C9" w14:textId="3894DDC9" w:rsidR="006A60FE" w:rsidRDefault="006C3C6F" w:rsidP="006C3C6F">
      <w:pPr>
        <w:spacing w:before="40" w:after="40"/>
        <w:jc w:val="both"/>
        <w:rPr>
          <w:rFonts w:ascii="Calibri" w:eastAsia="Calibri" w:hAnsi="Calibri" w:cs="Calibri"/>
        </w:rPr>
      </w:pPr>
      <w:r w:rsidRPr="006C3C6F">
        <w:rPr>
          <w:rFonts w:ascii="Calibri" w:eastAsia="Calibri" w:hAnsi="Calibri" w:cs="Calibri"/>
          <w:b/>
          <w:bCs/>
        </w:rPr>
        <w:t>За всеки сериал</w:t>
      </w:r>
      <w:r w:rsidR="006A60FE" w:rsidRPr="006C3C6F">
        <w:rPr>
          <w:rFonts w:ascii="Calibri" w:eastAsia="Calibri" w:hAnsi="Calibri" w:cs="Calibri"/>
          <w:b/>
          <w:bCs/>
        </w:rPr>
        <w:t xml:space="preserve"> се четат</w:t>
      </w:r>
      <w:r w:rsidRPr="006C3C6F">
        <w:rPr>
          <w:rFonts w:ascii="Calibri" w:eastAsia="Calibri" w:hAnsi="Calibri" w:cs="Calibri"/>
          <w:b/>
          <w:bCs/>
        </w:rPr>
        <w:t xml:space="preserve"> по два реда</w:t>
      </w:r>
      <w:r w:rsidR="006A60FE">
        <w:rPr>
          <w:rFonts w:ascii="Calibri" w:eastAsia="Calibri" w:hAnsi="Calibri" w:cs="Calibri"/>
        </w:rPr>
        <w:t>:</w:t>
      </w:r>
    </w:p>
    <w:p w14:paraId="060E9541" w14:textId="19F9A3DD" w:rsidR="006A60FE" w:rsidRPr="005900D6" w:rsidRDefault="006A60FE" w:rsidP="005900D6">
      <w:pPr>
        <w:pStyle w:val="ac"/>
        <w:numPr>
          <w:ilvl w:val="0"/>
          <w:numId w:val="18"/>
        </w:numPr>
        <w:spacing w:before="40" w:after="40"/>
        <w:jc w:val="both"/>
        <w:rPr>
          <w:rFonts w:ascii="Calibri" w:eastAsia="Calibri" w:hAnsi="Calibri" w:cs="Calibri"/>
        </w:rPr>
      </w:pPr>
      <w:r w:rsidRPr="005900D6">
        <w:rPr>
          <w:rFonts w:ascii="Calibri" w:eastAsia="Calibri" w:hAnsi="Calibri" w:cs="Calibri"/>
          <w:b/>
          <w:bCs/>
        </w:rPr>
        <w:t>Име</w:t>
      </w:r>
      <w:r w:rsidRPr="005900D6">
        <w:rPr>
          <w:rFonts w:ascii="Calibri" w:eastAsia="Calibri" w:hAnsi="Calibri" w:cs="Calibri"/>
        </w:rPr>
        <w:t xml:space="preserve"> на сериал - </w:t>
      </w:r>
      <w:r w:rsidRPr="005900D6">
        <w:rPr>
          <w:rFonts w:ascii="Calibri" w:eastAsia="Calibri" w:hAnsi="Calibri" w:cs="Calibri"/>
          <w:b/>
        </w:rPr>
        <w:t>текст</w:t>
      </w:r>
    </w:p>
    <w:p w14:paraId="7880971B" w14:textId="2D933920" w:rsidR="006A60FE" w:rsidRPr="005900D6" w:rsidRDefault="006A60FE" w:rsidP="005900D6">
      <w:pPr>
        <w:pStyle w:val="ac"/>
        <w:numPr>
          <w:ilvl w:val="0"/>
          <w:numId w:val="18"/>
        </w:numPr>
        <w:spacing w:before="40" w:after="40"/>
        <w:jc w:val="both"/>
        <w:rPr>
          <w:rFonts w:ascii="Calibri" w:eastAsia="Calibri" w:hAnsi="Calibri" w:cs="Calibri"/>
        </w:rPr>
      </w:pPr>
      <w:r w:rsidRPr="005900D6">
        <w:rPr>
          <w:rFonts w:ascii="Calibri" w:eastAsia="Calibri" w:hAnsi="Calibri" w:cs="Calibri"/>
          <w:b/>
          <w:bCs/>
        </w:rPr>
        <w:t>Цена</w:t>
      </w:r>
      <w:r w:rsidRPr="005900D6">
        <w:rPr>
          <w:rFonts w:ascii="Calibri" w:eastAsia="Calibri" w:hAnsi="Calibri" w:cs="Calibri"/>
        </w:rPr>
        <w:t xml:space="preserve"> за сериал -  </w:t>
      </w:r>
      <w:r w:rsidRPr="005900D6">
        <w:rPr>
          <w:rFonts w:ascii="Calibri" w:eastAsia="Calibri" w:hAnsi="Calibri" w:cs="Calibri"/>
          <w:b/>
        </w:rPr>
        <w:t>реално  число в интервала [1.0… 15.0]</w:t>
      </w:r>
    </w:p>
    <w:p w14:paraId="7831E55C" w14:textId="420D3C04" w:rsidR="006A60FE" w:rsidRDefault="006A60FE" w:rsidP="00516C1F">
      <w:pPr>
        <w:pStyle w:val="3"/>
      </w:pPr>
      <w:r>
        <w:t>Изход</w:t>
      </w:r>
    </w:p>
    <w:p w14:paraId="10C430AF" w14:textId="284E5A50" w:rsidR="006C3C6F" w:rsidRDefault="006C3C6F" w:rsidP="006C3C6F">
      <w:r>
        <w:t>На конзолата да се изпише един ред:</w:t>
      </w:r>
    </w:p>
    <w:p w14:paraId="2D38F2AF" w14:textId="4AFBC5F0" w:rsidR="006A60FE" w:rsidRPr="006C3C6F" w:rsidRDefault="006A60FE" w:rsidP="006C3C6F">
      <w:pPr>
        <w:pStyle w:val="ac"/>
        <w:numPr>
          <w:ilvl w:val="0"/>
          <w:numId w:val="9"/>
        </w:numPr>
        <w:spacing w:before="40" w:after="40"/>
        <w:rPr>
          <w:rFonts w:ascii="Calibri" w:eastAsia="Calibri" w:hAnsi="Calibri" w:cs="Calibri"/>
          <w:b/>
        </w:rPr>
      </w:pPr>
      <w:r w:rsidRPr="006C3C6F">
        <w:rPr>
          <w:rFonts w:ascii="Calibri" w:eastAsia="Calibri" w:hAnsi="Calibri" w:cs="Calibri"/>
        </w:rPr>
        <w:t xml:space="preserve">Ако бюджета </w:t>
      </w:r>
      <w:r w:rsidR="006C3C6F">
        <w:rPr>
          <w:rFonts w:ascii="Calibri" w:eastAsia="Calibri" w:hAnsi="Calibri" w:cs="Calibri"/>
        </w:rPr>
        <w:t>в</w:t>
      </w:r>
      <w:r w:rsidRPr="006C3C6F">
        <w:rPr>
          <w:rFonts w:ascii="Calibri" w:eastAsia="Calibri" w:hAnsi="Calibri" w:cs="Calibri"/>
        </w:rPr>
        <w:t xml:space="preserve">и </w:t>
      </w:r>
      <w:r w:rsidRPr="006C3C6F">
        <w:rPr>
          <w:rFonts w:ascii="Calibri" w:eastAsia="Calibri" w:hAnsi="Calibri" w:cs="Calibri"/>
          <w:b/>
          <w:bCs/>
        </w:rPr>
        <w:t xml:space="preserve">е по-голям или равен на цената </w:t>
      </w:r>
      <w:r w:rsidRPr="006C3C6F">
        <w:rPr>
          <w:rFonts w:ascii="Calibri" w:eastAsia="Calibri" w:hAnsi="Calibri" w:cs="Calibri"/>
        </w:rPr>
        <w:t>на сериалите:</w:t>
      </w:r>
    </w:p>
    <w:p w14:paraId="7CC2EB94" w14:textId="77777777" w:rsidR="006A60FE" w:rsidRDefault="006A60FE" w:rsidP="006C3C6F">
      <w:pPr>
        <w:spacing w:before="40" w:after="40"/>
        <w:jc w:val="both"/>
        <w:rPr>
          <w:rFonts w:ascii="Consolas" w:eastAsia="Calibri" w:hAnsi="Consolas" w:cs="Consolas"/>
          <w:b/>
        </w:rPr>
      </w:pPr>
      <w:r>
        <w:rPr>
          <w:rFonts w:ascii="Calibri" w:eastAsia="Calibri" w:hAnsi="Calibri" w:cs="Calibri"/>
          <w:b/>
        </w:rPr>
        <w:tab/>
      </w:r>
      <w:r>
        <w:rPr>
          <w:rFonts w:ascii="Consolas" w:eastAsia="Calibri" w:hAnsi="Consolas" w:cs="Consolas"/>
          <w:b/>
        </w:rPr>
        <w:t>"</w:t>
      </w:r>
      <w:r w:rsidRPr="006A60FE">
        <w:rPr>
          <w:rFonts w:ascii="Consolas" w:eastAsia="Calibri" w:hAnsi="Consolas" w:cs="Consolas"/>
          <w:b/>
          <w:lang w:val="en-US"/>
        </w:rPr>
        <w:t>You bought all the series and left with</w:t>
      </w:r>
      <w:r>
        <w:rPr>
          <w:rFonts w:ascii="Consolas" w:eastAsia="Calibri" w:hAnsi="Consolas" w:cs="Consolas"/>
          <w:b/>
        </w:rPr>
        <w:t xml:space="preserve"> </w:t>
      </w:r>
      <w:r w:rsidRPr="006C3C6F">
        <w:rPr>
          <w:rFonts w:eastAsia="Calibri" w:cstheme="minorHAnsi"/>
          <w:b/>
        </w:rPr>
        <w:t>{останали пари}</w:t>
      </w:r>
      <w:r>
        <w:rPr>
          <w:rFonts w:ascii="Consolas" w:eastAsia="Calibri" w:hAnsi="Consolas" w:cs="Consolas"/>
          <w:b/>
        </w:rPr>
        <w:t xml:space="preserve"> lv."</w:t>
      </w:r>
    </w:p>
    <w:p w14:paraId="5CD47BF5" w14:textId="77FF606A" w:rsidR="006A60FE" w:rsidRPr="006C3C6F" w:rsidRDefault="006A60FE" w:rsidP="006C3C6F">
      <w:pPr>
        <w:pStyle w:val="ac"/>
        <w:numPr>
          <w:ilvl w:val="0"/>
          <w:numId w:val="9"/>
        </w:numPr>
        <w:spacing w:before="40" w:after="40"/>
        <w:rPr>
          <w:rFonts w:ascii="Calibri" w:eastAsia="Calibri" w:hAnsi="Calibri" w:cs="Calibri"/>
        </w:rPr>
      </w:pPr>
      <w:r w:rsidRPr="006C3C6F">
        <w:rPr>
          <w:rFonts w:ascii="Calibri" w:eastAsia="Calibri" w:hAnsi="Calibri" w:cs="Calibri"/>
        </w:rPr>
        <w:t xml:space="preserve">Ако бюджета </w:t>
      </w:r>
      <w:r w:rsidR="006C3C6F">
        <w:rPr>
          <w:rFonts w:ascii="Calibri" w:eastAsia="Calibri" w:hAnsi="Calibri" w:cs="Calibri"/>
        </w:rPr>
        <w:t>в</w:t>
      </w:r>
      <w:r w:rsidRPr="006C3C6F">
        <w:rPr>
          <w:rFonts w:ascii="Calibri" w:eastAsia="Calibri" w:hAnsi="Calibri" w:cs="Calibri"/>
        </w:rPr>
        <w:t xml:space="preserve">и </w:t>
      </w:r>
      <w:r w:rsidRPr="006C3C6F">
        <w:rPr>
          <w:rFonts w:ascii="Calibri" w:eastAsia="Calibri" w:hAnsi="Calibri" w:cs="Calibri"/>
          <w:b/>
          <w:bCs/>
        </w:rPr>
        <w:t>е по-малък от цената</w:t>
      </w:r>
      <w:r w:rsidRPr="006C3C6F">
        <w:rPr>
          <w:rFonts w:ascii="Calibri" w:eastAsia="Calibri" w:hAnsi="Calibri" w:cs="Calibri"/>
        </w:rPr>
        <w:t xml:space="preserve"> на сериалите:</w:t>
      </w:r>
    </w:p>
    <w:p w14:paraId="5EA4551F" w14:textId="3EADDE6F" w:rsidR="006A60FE" w:rsidRDefault="006A60FE" w:rsidP="2962F803">
      <w:pPr>
        <w:spacing w:before="40" w:after="40"/>
        <w:rPr>
          <w:rFonts w:ascii="Consolas" w:eastAsia="Calibri" w:hAnsi="Consolas" w:cs="Consolas"/>
          <w:b/>
          <w:bCs/>
        </w:rPr>
      </w:pPr>
      <w:r>
        <w:rPr>
          <w:rFonts w:ascii="Calibri" w:eastAsia="Calibri" w:hAnsi="Calibri" w:cs="Calibri"/>
        </w:rPr>
        <w:tab/>
      </w:r>
      <w:r w:rsidRPr="3F06CCF4">
        <w:rPr>
          <w:rFonts w:ascii="Consolas" w:eastAsia="Calibri" w:hAnsi="Consolas" w:cs="Consolas"/>
          <w:b/>
          <w:bCs/>
        </w:rPr>
        <w:t>"</w:t>
      </w:r>
      <w:r w:rsidRPr="3F06CCF4">
        <w:rPr>
          <w:rFonts w:ascii="Consolas" w:eastAsia="Calibri" w:hAnsi="Consolas" w:cs="Consolas"/>
          <w:b/>
          <w:bCs/>
          <w:lang w:val="en-US"/>
        </w:rPr>
        <w:t xml:space="preserve">You need </w:t>
      </w:r>
      <w:r w:rsidRPr="3F06CCF4">
        <w:rPr>
          <w:rFonts w:eastAsia="Calibri"/>
          <w:b/>
          <w:bCs/>
          <w:lang w:val="en-US"/>
        </w:rPr>
        <w:t>{</w:t>
      </w:r>
      <w:r w:rsidRPr="3F06CCF4">
        <w:rPr>
          <w:rFonts w:eastAsia="Calibri"/>
          <w:b/>
          <w:bCs/>
        </w:rPr>
        <w:t>нужни пари</w:t>
      </w:r>
      <w:r w:rsidRPr="3F06CCF4">
        <w:rPr>
          <w:rFonts w:eastAsia="Calibri"/>
          <w:b/>
          <w:bCs/>
          <w:lang w:val="en-US"/>
        </w:rPr>
        <w:t>} lv. m</w:t>
      </w:r>
      <w:r w:rsidRPr="3F06CCF4">
        <w:rPr>
          <w:rFonts w:ascii="Consolas" w:eastAsia="Calibri" w:hAnsi="Consolas" w:cs="Consolas"/>
          <w:b/>
          <w:bCs/>
          <w:lang w:val="en-US"/>
        </w:rPr>
        <w:t>ore to buy the series!</w:t>
      </w:r>
      <w:r w:rsidRPr="3F06CCF4">
        <w:rPr>
          <w:rFonts w:ascii="Consolas" w:eastAsia="Calibri" w:hAnsi="Consolas" w:cs="Consolas"/>
          <w:b/>
          <w:bCs/>
        </w:rPr>
        <w:t>"</w:t>
      </w:r>
    </w:p>
    <w:p w14:paraId="61626E69" w14:textId="74611EC8" w:rsidR="006A60FE" w:rsidRDefault="006A60FE" w:rsidP="006C3C6F">
      <w:pPr>
        <w:spacing w:before="40" w:after="4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Резултатът да бъде закръглен до втор</w:t>
      </w:r>
      <w:r w:rsidR="00CC0D60">
        <w:rPr>
          <w:rFonts w:ascii="Calibri" w:eastAsia="Calibri" w:hAnsi="Calibri" w:cs="Calibri"/>
          <w:b/>
        </w:rPr>
        <w:t>ата</w:t>
      </w:r>
      <w:r>
        <w:rPr>
          <w:rFonts w:ascii="Calibri" w:eastAsia="Calibri" w:hAnsi="Calibri" w:cs="Calibri"/>
          <w:b/>
        </w:rPr>
        <w:t xml:space="preserve"> </w:t>
      </w:r>
      <w:r w:rsidR="00CC0D60">
        <w:rPr>
          <w:rFonts w:ascii="Calibri" w:eastAsia="Calibri" w:hAnsi="Calibri" w:cs="Calibri"/>
          <w:b/>
        </w:rPr>
        <w:t>цифра</w:t>
      </w:r>
      <w:r>
        <w:rPr>
          <w:rFonts w:ascii="Calibri" w:eastAsia="Calibri" w:hAnsi="Calibri" w:cs="Calibri"/>
          <w:b/>
        </w:rPr>
        <w:t xml:space="preserve"> след десетичн</w:t>
      </w:r>
      <w:r w:rsidR="00CC0D60">
        <w:rPr>
          <w:rFonts w:ascii="Calibri" w:eastAsia="Calibri" w:hAnsi="Calibri" w:cs="Calibri"/>
          <w:b/>
        </w:rPr>
        <w:t>ия</w:t>
      </w:r>
      <w:r>
        <w:rPr>
          <w:rFonts w:ascii="Calibri" w:eastAsia="Calibri" w:hAnsi="Calibri" w:cs="Calibri"/>
          <w:b/>
        </w:rPr>
        <w:t xml:space="preserve"> </w:t>
      </w:r>
      <w:r w:rsidR="00CC0D60">
        <w:rPr>
          <w:rFonts w:ascii="Calibri" w:eastAsia="Calibri" w:hAnsi="Calibri" w:cs="Calibri"/>
          <w:b/>
        </w:rPr>
        <w:t>знак</w:t>
      </w:r>
      <w:r>
        <w:rPr>
          <w:rFonts w:ascii="Calibri" w:eastAsia="Calibri" w:hAnsi="Calibri" w:cs="Calibri"/>
          <w:b/>
        </w:rPr>
        <w:t>.</w:t>
      </w:r>
    </w:p>
    <w:p w14:paraId="37BD5A1D" w14:textId="7636D2D7" w:rsidR="006C3C6F" w:rsidRPr="006C3C6F" w:rsidRDefault="006A60FE" w:rsidP="00516C1F">
      <w:pPr>
        <w:pStyle w:val="3"/>
      </w:pPr>
      <w:r>
        <w:t>Примерен вход и изход</w:t>
      </w:r>
    </w:p>
    <w:tbl>
      <w:tblPr>
        <w:tblW w:w="1042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64"/>
        <w:gridCol w:w="2940"/>
        <w:gridCol w:w="5421"/>
      </w:tblGrid>
      <w:tr w:rsidR="006A60FE" w14:paraId="33F9F05B" w14:textId="77777777" w:rsidTr="3F06CCF4">
        <w:trPr>
          <w:trHeight w:val="1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68F43467" w14:textId="77777777" w:rsidR="006A60FE" w:rsidRDefault="006A60FE" w:rsidP="006C3C6F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7B8B42D5" w14:textId="77777777" w:rsidR="006A60FE" w:rsidRDefault="006A60FE" w:rsidP="006C3C6F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5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288FE968" w14:textId="77777777" w:rsidR="006A60FE" w:rsidRDefault="006A60FE" w:rsidP="006C3C6F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6A60FE" w14:paraId="05AADE11" w14:textId="77777777" w:rsidTr="3F06CCF4">
        <w:trPr>
          <w:trHeight w:val="1"/>
        </w:trPr>
        <w:tc>
          <w:tcPr>
            <w:tcW w:w="2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1686A808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10</w:t>
            </w:r>
          </w:p>
          <w:p w14:paraId="46E8EDA2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3</w:t>
            </w:r>
          </w:p>
          <w:p w14:paraId="70F13890" w14:textId="5C2E4EB8" w:rsidR="006A60FE" w:rsidRPr="006A60FE" w:rsidRDefault="006C3C6F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T</w:t>
            </w:r>
            <w:r w:rsidR="006A60FE" w:rsidRPr="006A60FE">
              <w:rPr>
                <w:rFonts w:ascii="Consolas" w:hAnsi="Consolas" w:cs="Consolas"/>
                <w:lang w:val="en-US"/>
              </w:rPr>
              <w:t>hrones</w:t>
            </w:r>
          </w:p>
          <w:p w14:paraId="7113EEE9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5</w:t>
            </w:r>
          </w:p>
          <w:p w14:paraId="24C15190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Riverdale</w:t>
            </w:r>
          </w:p>
          <w:p w14:paraId="2762D0F7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5</w:t>
            </w:r>
          </w:p>
          <w:p w14:paraId="14F74A6E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Gotham</w:t>
            </w:r>
          </w:p>
          <w:p w14:paraId="6DEF285D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eastAsia="Calibri" w:hAnsi="Consolas" w:cs="Calibri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2</w:t>
            </w:r>
          </w:p>
        </w:tc>
        <w:tc>
          <w:tcPr>
            <w:tcW w:w="29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AEC5FCA" w14:textId="3A036E6E" w:rsidR="006A60FE" w:rsidRDefault="006A60FE" w:rsidP="006C3C6F">
            <w:pPr>
              <w:spacing w:before="0" w:after="0" w:line="240" w:lineRule="auto"/>
            </w:pPr>
            <w:r w:rsidRPr="006A60FE">
              <w:rPr>
                <w:rFonts w:ascii="Consolas" w:hAnsi="Consolas" w:cs="Consolas"/>
                <w:lang w:val="en-US"/>
              </w:rPr>
              <w:t>You bought all the series and left with 0</w:t>
            </w:r>
            <w:r w:rsidR="00BF7405">
              <w:rPr>
                <w:rFonts w:ascii="Consolas" w:hAnsi="Consolas" w:cs="Consolas"/>
                <w:lang w:val="en-US"/>
              </w:rPr>
              <w:t>.</w:t>
            </w:r>
            <w:r w:rsidRPr="006A60FE">
              <w:rPr>
                <w:rFonts w:ascii="Consolas" w:hAnsi="Consolas" w:cs="Consolas"/>
                <w:lang w:val="en-US"/>
              </w:rPr>
              <w:t>50 lv.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923805B" w14:textId="09EB1AD1" w:rsidR="006A60FE" w:rsidRDefault="006A60FE" w:rsidP="006C3C6F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Получава</w:t>
            </w:r>
            <w:r w:rsidR="007E4CC5">
              <w:rPr>
                <w:rFonts w:ascii="Calibri" w:eastAsia="Calibri" w:hAnsi="Calibri" w:cs="Calibri"/>
              </w:rPr>
              <w:t>т</w:t>
            </w:r>
            <w:r>
              <w:rPr>
                <w:rFonts w:ascii="Calibri" w:eastAsia="Calibri" w:hAnsi="Calibri" w:cs="Calibri"/>
              </w:rPr>
              <w:t xml:space="preserve">е </w:t>
            </w:r>
            <w:r w:rsidRPr="006C3C6F">
              <w:rPr>
                <w:rFonts w:ascii="Calibri" w:eastAsia="Calibri" w:hAnsi="Calibri" w:cs="Calibri"/>
                <w:b/>
                <w:bCs/>
              </w:rPr>
              <w:t>бюджет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6C3C6F">
              <w:rPr>
                <w:rFonts w:ascii="Calibri" w:eastAsia="Calibri" w:hAnsi="Calibri" w:cs="Calibri"/>
              </w:rPr>
              <w:t>–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C3C6F">
              <w:rPr>
                <w:rFonts w:ascii="Calibri" w:eastAsia="Calibri" w:hAnsi="Calibri" w:cs="Calibri"/>
                <w:b/>
                <w:bCs/>
              </w:rPr>
              <w:t>10</w:t>
            </w:r>
            <w:r w:rsidR="006C3C6F" w:rsidRPr="006C3C6F">
              <w:rPr>
                <w:rFonts w:ascii="Calibri" w:eastAsia="Calibri" w:hAnsi="Calibri" w:cs="Calibri"/>
                <w:b/>
                <w:bCs/>
              </w:rPr>
              <w:t>лв</w:t>
            </w:r>
            <w:r w:rsidR="006C3C6F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 xml:space="preserve"> и </w:t>
            </w:r>
            <w:r w:rsidRPr="006C3C6F">
              <w:rPr>
                <w:rFonts w:ascii="Calibri" w:eastAsia="Calibri" w:hAnsi="Calibri" w:cs="Calibri"/>
                <w:b/>
                <w:bCs/>
              </w:rPr>
              <w:t>брой сериали</w:t>
            </w:r>
            <w:r>
              <w:rPr>
                <w:rFonts w:ascii="Calibri" w:eastAsia="Calibri" w:hAnsi="Calibri" w:cs="Calibri"/>
              </w:rPr>
              <w:t xml:space="preserve"> - </w:t>
            </w:r>
            <w:r w:rsidRPr="006C3C6F">
              <w:rPr>
                <w:rFonts w:ascii="Calibri" w:eastAsia="Calibri" w:hAnsi="Calibri" w:cs="Calibri"/>
                <w:b/>
                <w:bCs/>
              </w:rPr>
              <w:t>3</w:t>
            </w:r>
            <w:r>
              <w:rPr>
                <w:rFonts w:ascii="Calibri" w:eastAsia="Calibri" w:hAnsi="Calibri" w:cs="Calibri"/>
              </w:rPr>
              <w:t xml:space="preserve">. Първият сериал е </w:t>
            </w:r>
            <w:r w:rsidR="006C3C6F">
              <w:rPr>
                <w:rFonts w:ascii="Calibri" w:eastAsia="Calibri" w:hAnsi="Calibri" w:cs="Calibri"/>
                <w:lang w:val="en-US"/>
              </w:rPr>
              <w:t>T</w:t>
            </w:r>
            <w:r>
              <w:rPr>
                <w:rFonts w:ascii="Calibri" w:eastAsia="Calibri" w:hAnsi="Calibri" w:cs="Calibri"/>
                <w:lang w:val="en-US"/>
              </w:rPr>
              <w:t>hrones</w:t>
            </w:r>
            <w:r w:rsidR="007E4CC5">
              <w:rPr>
                <w:rFonts w:ascii="Calibri" w:eastAsia="Calibri" w:hAnsi="Calibri" w:cs="Calibri"/>
              </w:rPr>
              <w:t xml:space="preserve"> с цена 5лв. </w:t>
            </w:r>
            <w:r>
              <w:rPr>
                <w:rFonts w:ascii="Calibri" w:eastAsia="Calibri" w:hAnsi="Calibri" w:cs="Calibri"/>
              </w:rPr>
              <w:t xml:space="preserve">, който </w:t>
            </w:r>
            <w:r w:rsidR="006C3C6F">
              <w:rPr>
                <w:rFonts w:ascii="Calibri" w:eastAsia="Calibri" w:hAnsi="Calibri" w:cs="Calibri"/>
              </w:rPr>
              <w:t>има</w:t>
            </w:r>
            <w:r>
              <w:rPr>
                <w:rFonts w:ascii="Calibri" w:eastAsia="Calibri" w:hAnsi="Calibri" w:cs="Calibri"/>
              </w:rPr>
              <w:t xml:space="preserve"> с 50% отстъпка от цената 5  </w:t>
            </w:r>
            <w:r w:rsidR="007E4CC5"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</w:rPr>
              <w:t xml:space="preserve"> 50% = 2.50</w:t>
            </w:r>
          </w:p>
          <w:p w14:paraId="51FFF0D5" w14:textId="6AAE9664" w:rsidR="006A60FE" w:rsidRDefault="006A60FE" w:rsidP="006C3C6F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Вторият сериал е </w:t>
            </w:r>
            <w:r>
              <w:rPr>
                <w:rFonts w:ascii="Calibri" w:eastAsia="Calibri" w:hAnsi="Calibri" w:cs="Calibri"/>
                <w:lang w:val="en-US"/>
              </w:rPr>
              <w:t>Riverdale</w:t>
            </w:r>
            <w:r w:rsidR="007E4CC5"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</w:rPr>
              <w:t xml:space="preserve"> к</w:t>
            </w:r>
            <w:r w:rsidR="007E4CC5">
              <w:rPr>
                <w:rFonts w:ascii="Calibri" w:eastAsia="Calibri" w:hAnsi="Calibri" w:cs="Calibri"/>
              </w:rPr>
              <w:t>ой</w:t>
            </w:r>
            <w:r>
              <w:rPr>
                <w:rFonts w:ascii="Calibri" w:eastAsia="Calibri" w:hAnsi="Calibri" w:cs="Calibri"/>
              </w:rPr>
              <w:t xml:space="preserve">то не разполага с отстъпка от цената. </w:t>
            </w:r>
          </w:p>
          <w:p w14:paraId="62C70A0C" w14:textId="77777777" w:rsidR="006A60FE" w:rsidRDefault="006A60FE" w:rsidP="006C3C6F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Третият сериал също не разполага с отстъпка.</w:t>
            </w:r>
          </w:p>
          <w:p w14:paraId="08D95311" w14:textId="2A308825" w:rsidR="006A60FE" w:rsidRDefault="006A60FE" w:rsidP="006C3C6F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Цена на сериалите</w:t>
            </w:r>
            <w:r w:rsidR="007E4CC5">
              <w:rPr>
                <w:rFonts w:ascii="Calibri" w:eastAsia="Calibri" w:hAnsi="Calibri" w:cs="Calibri"/>
              </w:rPr>
              <w:t xml:space="preserve"> е</w:t>
            </w:r>
            <w:r>
              <w:rPr>
                <w:rFonts w:ascii="Calibri" w:eastAsia="Calibri" w:hAnsi="Calibri" w:cs="Calibri"/>
              </w:rPr>
              <w:t xml:space="preserve"> 2.50 + 5 + 2 = 9.50</w:t>
            </w:r>
          </w:p>
          <w:p w14:paraId="14546B73" w14:textId="34B9D11C" w:rsidR="006A60FE" w:rsidRPr="00772485" w:rsidRDefault="006A60FE" w:rsidP="006C3C6F">
            <w:pPr>
              <w:spacing w:before="0" w:after="0"/>
              <w:rPr>
                <w:rFonts w:ascii="Calibri" w:eastAsia="Calibri" w:hAnsi="Calibri" w:cs="Calibri"/>
                <w:lang w:val="ru-RU"/>
              </w:rPr>
            </w:pPr>
            <w:r>
              <w:rPr>
                <w:rFonts w:ascii="Calibri" w:eastAsia="Calibri" w:hAnsi="Calibri" w:cs="Calibri"/>
              </w:rPr>
              <w:t>Бюджет</w:t>
            </w:r>
            <w:r w:rsidR="007E4CC5">
              <w:rPr>
                <w:rFonts w:ascii="Calibri" w:eastAsia="Calibri" w:hAnsi="Calibri" w:cs="Calibri"/>
              </w:rPr>
              <w:t>ът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7E4CC5">
              <w:rPr>
                <w:rFonts w:ascii="Calibri" w:eastAsia="Calibri" w:hAnsi="Calibri" w:cs="Calibri"/>
              </w:rPr>
              <w:t>в</w:t>
            </w:r>
            <w:r>
              <w:rPr>
                <w:rFonts w:ascii="Calibri" w:eastAsia="Calibri" w:hAnsi="Calibri" w:cs="Calibri"/>
              </w:rPr>
              <w:t xml:space="preserve">и е </w:t>
            </w:r>
            <w:r w:rsidRPr="007E4CC5">
              <w:rPr>
                <w:rFonts w:ascii="Calibri" w:eastAsia="Calibri" w:hAnsi="Calibri" w:cs="Calibri"/>
                <w:b/>
                <w:bCs/>
              </w:rPr>
              <w:t>по-голям от цената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7E4CC5">
              <w:rPr>
                <w:rFonts w:ascii="Calibri" w:eastAsia="Calibri" w:hAnsi="Calibri" w:cs="Calibri"/>
                <w:b/>
                <w:bCs/>
              </w:rPr>
              <w:t>на сериалите</w:t>
            </w:r>
            <w:r w:rsidR="007E4CC5">
              <w:rPr>
                <w:rFonts w:ascii="Calibri" w:eastAsia="Calibri" w:hAnsi="Calibri" w:cs="Calibri"/>
                <w:b/>
                <w:bCs/>
              </w:rPr>
              <w:t>, следователно</w:t>
            </w:r>
            <w:r>
              <w:rPr>
                <w:rFonts w:ascii="Calibri" w:eastAsia="Calibri" w:hAnsi="Calibri" w:cs="Calibri"/>
              </w:rPr>
              <w:t xml:space="preserve"> може</w:t>
            </w:r>
            <w:r w:rsidR="007E4CC5">
              <w:rPr>
                <w:rFonts w:ascii="Calibri" w:eastAsia="Calibri" w:hAnsi="Calibri" w:cs="Calibri"/>
              </w:rPr>
              <w:t>те</w:t>
            </w:r>
            <w:r>
              <w:rPr>
                <w:rFonts w:ascii="Calibri" w:eastAsia="Calibri" w:hAnsi="Calibri" w:cs="Calibri"/>
              </w:rPr>
              <w:t xml:space="preserve"> да </w:t>
            </w:r>
            <w:r w:rsidR="007E4CC5">
              <w:rPr>
                <w:rFonts w:ascii="Calibri" w:eastAsia="Calibri" w:hAnsi="Calibri" w:cs="Calibri"/>
              </w:rPr>
              <w:t xml:space="preserve">ги </w:t>
            </w:r>
            <w:r>
              <w:rPr>
                <w:rFonts w:ascii="Calibri" w:eastAsia="Calibri" w:hAnsi="Calibri" w:cs="Calibri"/>
              </w:rPr>
              <w:t>закуп</w:t>
            </w:r>
            <w:r w:rsidR="007E4CC5">
              <w:rPr>
                <w:rFonts w:ascii="Calibri" w:eastAsia="Calibri" w:hAnsi="Calibri" w:cs="Calibri"/>
              </w:rPr>
              <w:t>ите</w:t>
            </w:r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6A60FE" w14:paraId="0F7BF405" w14:textId="77777777" w:rsidTr="3F06CCF4">
        <w:tc>
          <w:tcPr>
            <w:tcW w:w="2064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715EA00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25</w:t>
            </w:r>
          </w:p>
          <w:p w14:paraId="6EBEC1D6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6</w:t>
            </w:r>
          </w:p>
          <w:p w14:paraId="271F25A8" w14:textId="451D168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 xml:space="preserve">Teen </w:t>
            </w:r>
            <w:r w:rsidR="00BF7405">
              <w:rPr>
                <w:rFonts w:ascii="Consolas" w:hAnsi="Consolas" w:cs="Consolas"/>
                <w:lang w:val="en-US"/>
              </w:rPr>
              <w:t>W</w:t>
            </w:r>
            <w:r w:rsidRPr="006A60FE">
              <w:rPr>
                <w:rFonts w:ascii="Consolas" w:hAnsi="Consolas" w:cs="Consolas"/>
                <w:lang w:val="en-US"/>
              </w:rPr>
              <w:t>olf</w:t>
            </w:r>
          </w:p>
          <w:p w14:paraId="70F45BB2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8</w:t>
            </w:r>
          </w:p>
          <w:p w14:paraId="696EA84F" w14:textId="54596056" w:rsidR="006A60FE" w:rsidRPr="006A60FE" w:rsidRDefault="006C3C6F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lastRenderedPageBreak/>
              <w:t>P</w:t>
            </w:r>
            <w:r w:rsidR="006A60FE" w:rsidRPr="006A60FE">
              <w:rPr>
                <w:rFonts w:ascii="Consolas" w:hAnsi="Consolas" w:cs="Consolas"/>
                <w:lang w:val="en-US"/>
              </w:rPr>
              <w:t>rotector</w:t>
            </w:r>
          </w:p>
          <w:p w14:paraId="553BC739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5</w:t>
            </w:r>
          </w:p>
          <w:p w14:paraId="7156BE74" w14:textId="03D1A7F3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proofErr w:type="spellStart"/>
            <w:r w:rsidRPr="006A60FE">
              <w:rPr>
                <w:rFonts w:ascii="Consolas" w:hAnsi="Consolas" w:cs="Consolas"/>
                <w:lang w:val="en-US"/>
              </w:rPr>
              <w:t>Total</w:t>
            </w:r>
            <w:r w:rsidR="006C3C6F">
              <w:rPr>
                <w:rFonts w:ascii="Consolas" w:hAnsi="Consolas" w:cs="Consolas"/>
                <w:lang w:val="en-US"/>
              </w:rPr>
              <w:t>D</w:t>
            </w:r>
            <w:r w:rsidRPr="006A60FE">
              <w:rPr>
                <w:rFonts w:ascii="Consolas" w:hAnsi="Consolas" w:cs="Consolas"/>
                <w:lang w:val="en-US"/>
              </w:rPr>
              <w:t>rama</w:t>
            </w:r>
            <w:proofErr w:type="spellEnd"/>
          </w:p>
          <w:p w14:paraId="27D565CC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5</w:t>
            </w:r>
          </w:p>
          <w:p w14:paraId="40AF0E1D" w14:textId="7E862268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Area</w:t>
            </w:r>
          </w:p>
          <w:p w14:paraId="16BD418F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4</w:t>
            </w:r>
          </w:p>
          <w:p w14:paraId="7588C850" w14:textId="00BE2FAB" w:rsidR="006A60FE" w:rsidRPr="006A60FE" w:rsidRDefault="006C3C6F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T</w:t>
            </w:r>
            <w:r w:rsidR="006A60FE" w:rsidRPr="006A60FE">
              <w:rPr>
                <w:rFonts w:ascii="Consolas" w:hAnsi="Consolas" w:cs="Consolas"/>
                <w:lang w:val="en-US"/>
              </w:rPr>
              <w:t>hrones</w:t>
            </w:r>
          </w:p>
          <w:p w14:paraId="1B799C33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5</w:t>
            </w:r>
          </w:p>
          <w:p w14:paraId="236A232D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6A60FE">
              <w:rPr>
                <w:rFonts w:ascii="Consolas" w:hAnsi="Consolas" w:cs="Consolas"/>
                <w:lang w:val="en-US"/>
              </w:rPr>
              <w:t>Lucifer</w:t>
            </w:r>
          </w:p>
          <w:p w14:paraId="39D4363C" w14:textId="77777777" w:rsidR="006A60FE" w:rsidRPr="006A60FE" w:rsidRDefault="006A60FE" w:rsidP="006C3C6F">
            <w:pPr>
              <w:spacing w:before="0" w:after="0" w:line="240" w:lineRule="auto"/>
              <w:rPr>
                <w:rFonts w:ascii="Consolas" w:eastAsia="Consolas" w:hAnsi="Consolas" w:cs="Consolas"/>
              </w:rPr>
            </w:pPr>
            <w:r w:rsidRPr="006A60FE">
              <w:rPr>
                <w:rFonts w:ascii="Consolas" w:hAnsi="Consolas" w:cs="Consolas"/>
                <w:lang w:val="en-US"/>
              </w:rPr>
              <w:t>9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1D31812D" w14:textId="46CEAB49" w:rsidR="006A60FE" w:rsidRPr="006A60FE" w:rsidRDefault="3F06CCF4" w:rsidP="3F06CCF4">
            <w:pPr>
              <w:spacing w:before="0" w:after="0"/>
              <w:rPr>
                <w:rFonts w:ascii="Consolas" w:eastAsia="Calibri" w:hAnsi="Consolas" w:cs="Calibri"/>
              </w:rPr>
            </w:pPr>
            <w:r w:rsidRPr="3F06CCF4">
              <w:rPr>
                <w:rFonts w:ascii="Consolas" w:hAnsi="Consolas" w:cs="Consolas"/>
                <w:lang w:val="en-US"/>
              </w:rPr>
              <w:lastRenderedPageBreak/>
              <w:t>You need 2.00 lv. more to buy the series!</w:t>
            </w:r>
          </w:p>
        </w:tc>
        <w:tc>
          <w:tcPr>
            <w:tcW w:w="5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84" w:type="dxa"/>
              <w:right w:w="84" w:type="dxa"/>
            </w:tcMar>
          </w:tcPr>
          <w:p w14:paraId="0F356BF9" w14:textId="77777777" w:rsidR="006A60FE" w:rsidRDefault="006A60FE" w:rsidP="006C3C6F">
            <w:pPr>
              <w:spacing w:before="0" w:after="0"/>
              <w:rPr>
                <w:rFonts w:ascii="Calibri" w:eastAsia="Calibri" w:hAnsi="Calibri" w:cs="Calibri"/>
              </w:rPr>
            </w:pPr>
          </w:p>
        </w:tc>
      </w:tr>
    </w:tbl>
    <w:p w14:paraId="214D1F03" w14:textId="77777777" w:rsidR="006A60FE" w:rsidRDefault="006A60FE" w:rsidP="006C3C6F">
      <w:pPr>
        <w:spacing w:before="40" w:after="40"/>
        <w:rPr>
          <w:rFonts w:ascii="Calibri" w:eastAsia="Calibri" w:hAnsi="Calibri" w:cs="Calibri"/>
        </w:rPr>
      </w:pPr>
    </w:p>
    <w:p w14:paraId="26AB7C99" w14:textId="1769DEF8" w:rsidR="006A60FE" w:rsidRDefault="006A60FE" w:rsidP="006C3C6F">
      <w:pPr>
        <w:spacing w:before="40" w:after="40"/>
        <w:rPr>
          <w:rFonts w:ascii="Calibri" w:eastAsia="Calibri" w:hAnsi="Calibri" w:cs="Calibri"/>
        </w:rPr>
      </w:pPr>
    </w:p>
    <w:p w14:paraId="238B7F09" w14:textId="1B2D91FA" w:rsidR="00772485" w:rsidRPr="006C3C6F" w:rsidRDefault="00772485" w:rsidP="00772485">
      <w:pPr>
        <w:pStyle w:val="3"/>
      </w:pPr>
      <w:r>
        <w:rPr>
          <w:lang w:val="en-US"/>
        </w:rPr>
        <w:t>JavaScript</w:t>
      </w:r>
      <w:r w:rsidRPr="00772485">
        <w:rPr>
          <w:lang w:val="ru-RU"/>
        </w:rPr>
        <w:t xml:space="preserve"> - </w:t>
      </w:r>
      <w:r>
        <w:t>Примерен вход и изход</w:t>
      </w:r>
    </w:p>
    <w:tbl>
      <w:tblPr>
        <w:tblW w:w="1042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64"/>
        <w:gridCol w:w="2940"/>
        <w:gridCol w:w="5421"/>
      </w:tblGrid>
      <w:tr w:rsidR="00772485" w14:paraId="44E11736" w14:textId="77777777" w:rsidTr="005B70F7">
        <w:trPr>
          <w:trHeight w:val="1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399553DA" w14:textId="77777777" w:rsidR="00772485" w:rsidRDefault="00772485" w:rsidP="005B70F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30BEA9C0" w14:textId="77777777" w:rsidR="00772485" w:rsidRDefault="00772485" w:rsidP="005B70F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5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1D82FAED" w14:textId="77777777" w:rsidR="00772485" w:rsidRDefault="00772485" w:rsidP="005B70F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772485" w14:paraId="3AB38145" w14:textId="77777777" w:rsidTr="005B70F7">
        <w:trPr>
          <w:trHeight w:val="1"/>
        </w:trPr>
        <w:tc>
          <w:tcPr>
            <w:tcW w:w="2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A44468A" w14:textId="354D5C98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([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10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7852E064" w14:textId="0460B3D2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3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E774861" w14:textId="1DD12C71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hAnsi="Consolas" w:cs="Consolas"/>
                <w:lang w:val="en-US"/>
              </w:rPr>
              <w:t>T</w:t>
            </w:r>
            <w:r w:rsidRPr="006A60FE">
              <w:rPr>
                <w:rFonts w:ascii="Consolas" w:hAnsi="Consolas" w:cs="Consolas"/>
                <w:lang w:val="en-US"/>
              </w:rPr>
              <w:t>hrones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1206204" w14:textId="33976F3A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5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25D16CF" w14:textId="21FEB224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Riverdale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840D77F" w14:textId="6D96499E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5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2A97E3E0" w14:textId="02CFE1B5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Gotham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200DDFD2" w14:textId="2FE7ABBC" w:rsidR="00772485" w:rsidRPr="006A60FE" w:rsidRDefault="00772485" w:rsidP="005B70F7">
            <w:pPr>
              <w:spacing w:before="0" w:after="0" w:line="240" w:lineRule="auto"/>
              <w:rPr>
                <w:rFonts w:ascii="Consolas" w:eastAsia="Calibri" w:hAnsi="Consolas" w:cs="Calibri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2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29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F502DCA" w14:textId="77777777" w:rsidR="00772485" w:rsidRDefault="00772485" w:rsidP="005B70F7">
            <w:pPr>
              <w:spacing w:before="0" w:after="0" w:line="240" w:lineRule="auto"/>
            </w:pPr>
            <w:r w:rsidRPr="006A60FE">
              <w:rPr>
                <w:rFonts w:ascii="Consolas" w:hAnsi="Consolas" w:cs="Consolas"/>
                <w:lang w:val="en-US"/>
              </w:rPr>
              <w:t>You bought all the series and left with 0</w:t>
            </w:r>
            <w:r>
              <w:rPr>
                <w:rFonts w:ascii="Consolas" w:hAnsi="Consolas" w:cs="Consolas"/>
                <w:lang w:val="en-US"/>
              </w:rPr>
              <w:t>.</w:t>
            </w:r>
            <w:r w:rsidRPr="006A60FE">
              <w:rPr>
                <w:rFonts w:ascii="Consolas" w:hAnsi="Consolas" w:cs="Consolas"/>
                <w:lang w:val="en-US"/>
              </w:rPr>
              <w:t>50 lv.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1F9888E" w14:textId="77777777" w:rsidR="00772485" w:rsidRDefault="00772485" w:rsidP="005B70F7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Получавате </w:t>
            </w:r>
            <w:r w:rsidRPr="006C3C6F">
              <w:rPr>
                <w:rFonts w:ascii="Calibri" w:eastAsia="Calibri" w:hAnsi="Calibri" w:cs="Calibri"/>
                <w:b/>
                <w:bCs/>
              </w:rPr>
              <w:t>бюджет</w:t>
            </w:r>
            <w:r>
              <w:rPr>
                <w:rFonts w:ascii="Calibri" w:eastAsia="Calibri" w:hAnsi="Calibri" w:cs="Calibri"/>
              </w:rPr>
              <w:t xml:space="preserve"> – </w:t>
            </w:r>
            <w:r w:rsidRPr="006C3C6F">
              <w:rPr>
                <w:rFonts w:ascii="Calibri" w:eastAsia="Calibri" w:hAnsi="Calibri" w:cs="Calibri"/>
                <w:b/>
                <w:bCs/>
              </w:rPr>
              <w:t>10лв</w:t>
            </w:r>
            <w:r>
              <w:rPr>
                <w:rFonts w:ascii="Calibri" w:eastAsia="Calibri" w:hAnsi="Calibri" w:cs="Calibri"/>
              </w:rPr>
              <w:t xml:space="preserve">. и </w:t>
            </w:r>
            <w:r w:rsidRPr="006C3C6F">
              <w:rPr>
                <w:rFonts w:ascii="Calibri" w:eastAsia="Calibri" w:hAnsi="Calibri" w:cs="Calibri"/>
                <w:b/>
                <w:bCs/>
              </w:rPr>
              <w:t>брой сериали</w:t>
            </w:r>
            <w:r>
              <w:rPr>
                <w:rFonts w:ascii="Calibri" w:eastAsia="Calibri" w:hAnsi="Calibri" w:cs="Calibri"/>
              </w:rPr>
              <w:t xml:space="preserve"> - </w:t>
            </w:r>
            <w:r w:rsidRPr="006C3C6F">
              <w:rPr>
                <w:rFonts w:ascii="Calibri" w:eastAsia="Calibri" w:hAnsi="Calibri" w:cs="Calibri"/>
                <w:b/>
                <w:bCs/>
              </w:rPr>
              <w:t>3</w:t>
            </w:r>
            <w:r>
              <w:rPr>
                <w:rFonts w:ascii="Calibri" w:eastAsia="Calibri" w:hAnsi="Calibri" w:cs="Calibri"/>
              </w:rPr>
              <w:t xml:space="preserve">. Първият сериал е </w:t>
            </w:r>
            <w:r>
              <w:rPr>
                <w:rFonts w:ascii="Calibri" w:eastAsia="Calibri" w:hAnsi="Calibri" w:cs="Calibri"/>
                <w:lang w:val="en-US"/>
              </w:rPr>
              <w:t>Thrones</w:t>
            </w:r>
            <w:r>
              <w:rPr>
                <w:rFonts w:ascii="Calibri" w:eastAsia="Calibri" w:hAnsi="Calibri" w:cs="Calibri"/>
              </w:rPr>
              <w:t xml:space="preserve"> с цена 5лв. , който има с 50% отстъпка от цената 5  - 50% = 2.50</w:t>
            </w:r>
          </w:p>
          <w:p w14:paraId="6CF8982F" w14:textId="77777777" w:rsidR="00772485" w:rsidRDefault="00772485" w:rsidP="005B70F7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Вторият сериал е </w:t>
            </w:r>
            <w:r>
              <w:rPr>
                <w:rFonts w:ascii="Calibri" w:eastAsia="Calibri" w:hAnsi="Calibri" w:cs="Calibri"/>
                <w:lang w:val="en-US"/>
              </w:rPr>
              <w:t>Riverdale</w:t>
            </w:r>
            <w:r>
              <w:rPr>
                <w:rFonts w:ascii="Calibri" w:eastAsia="Calibri" w:hAnsi="Calibri" w:cs="Calibri"/>
              </w:rPr>
              <w:t xml:space="preserve">, който не разполага с отстъпка от цената. </w:t>
            </w:r>
          </w:p>
          <w:p w14:paraId="17F332CC" w14:textId="77777777" w:rsidR="00772485" w:rsidRDefault="00772485" w:rsidP="005B70F7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Третият сериал също не разполага с отстъпка.</w:t>
            </w:r>
          </w:p>
          <w:p w14:paraId="67F068FD" w14:textId="77777777" w:rsidR="00772485" w:rsidRDefault="00772485" w:rsidP="005B70F7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Цена на сериалите е 2.50 + 5 + 2 = 9.50</w:t>
            </w:r>
          </w:p>
          <w:p w14:paraId="0CF8AA8C" w14:textId="77777777" w:rsidR="00772485" w:rsidRPr="00772485" w:rsidRDefault="00772485" w:rsidP="005B70F7">
            <w:pPr>
              <w:spacing w:before="0" w:after="0"/>
              <w:rPr>
                <w:rFonts w:ascii="Calibri" w:eastAsia="Calibri" w:hAnsi="Calibri" w:cs="Calibri"/>
                <w:lang w:val="ru-RU"/>
              </w:rPr>
            </w:pPr>
            <w:r>
              <w:rPr>
                <w:rFonts w:ascii="Calibri" w:eastAsia="Calibri" w:hAnsi="Calibri" w:cs="Calibri"/>
              </w:rPr>
              <w:t xml:space="preserve">Бюджетът ви е </w:t>
            </w:r>
            <w:r w:rsidRPr="007E4CC5">
              <w:rPr>
                <w:rFonts w:ascii="Calibri" w:eastAsia="Calibri" w:hAnsi="Calibri" w:cs="Calibri"/>
                <w:b/>
                <w:bCs/>
              </w:rPr>
              <w:t>по-голям от цената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7E4CC5">
              <w:rPr>
                <w:rFonts w:ascii="Calibri" w:eastAsia="Calibri" w:hAnsi="Calibri" w:cs="Calibri"/>
                <w:b/>
                <w:bCs/>
              </w:rPr>
              <w:t>на сериалите</w:t>
            </w:r>
            <w:r>
              <w:rPr>
                <w:rFonts w:ascii="Calibri" w:eastAsia="Calibri" w:hAnsi="Calibri" w:cs="Calibri"/>
                <w:b/>
                <w:bCs/>
              </w:rPr>
              <w:t>, следователно</w:t>
            </w:r>
            <w:r>
              <w:rPr>
                <w:rFonts w:ascii="Calibri" w:eastAsia="Calibri" w:hAnsi="Calibri" w:cs="Calibri"/>
              </w:rPr>
              <w:t xml:space="preserve"> можете да ги закупите.</w:t>
            </w:r>
          </w:p>
        </w:tc>
      </w:tr>
      <w:tr w:rsidR="00772485" w14:paraId="2CE6862E" w14:textId="77777777" w:rsidTr="005B70F7">
        <w:tc>
          <w:tcPr>
            <w:tcW w:w="2064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137307B0" w14:textId="5470791A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([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25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EFAB9B0" w14:textId="4EFC2E33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6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3B26B1B" w14:textId="499C9124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 xml:space="preserve">Teen </w:t>
            </w:r>
            <w:r>
              <w:rPr>
                <w:rFonts w:ascii="Consolas" w:hAnsi="Consolas" w:cs="Consolas"/>
                <w:lang w:val="en-US"/>
              </w:rPr>
              <w:t>W</w:t>
            </w:r>
            <w:r w:rsidRPr="006A60FE">
              <w:rPr>
                <w:rFonts w:ascii="Consolas" w:hAnsi="Consolas" w:cs="Consolas"/>
                <w:lang w:val="en-US"/>
              </w:rPr>
              <w:t>olf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EC3C04D" w14:textId="714C9531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8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6B52D7B" w14:textId="22F4E657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hAnsi="Consolas" w:cs="Consolas"/>
                <w:lang w:val="en-US"/>
              </w:rPr>
              <w:t>P</w:t>
            </w:r>
            <w:r w:rsidRPr="006A60FE">
              <w:rPr>
                <w:rFonts w:ascii="Consolas" w:hAnsi="Consolas" w:cs="Consolas"/>
                <w:lang w:val="en-US"/>
              </w:rPr>
              <w:t>rotector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F9E838D" w14:textId="60639CE3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5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F299715" w14:textId="1ADD2E3F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proofErr w:type="spellStart"/>
            <w:r w:rsidRPr="006A60FE">
              <w:rPr>
                <w:rFonts w:ascii="Consolas" w:hAnsi="Consolas" w:cs="Consolas"/>
                <w:lang w:val="en-US"/>
              </w:rPr>
              <w:t>Total</w:t>
            </w:r>
            <w:r>
              <w:rPr>
                <w:rFonts w:ascii="Consolas" w:hAnsi="Consolas" w:cs="Consolas"/>
                <w:lang w:val="en-US"/>
              </w:rPr>
              <w:t>D</w:t>
            </w:r>
            <w:r w:rsidRPr="006A60FE">
              <w:rPr>
                <w:rFonts w:ascii="Consolas" w:hAnsi="Consolas" w:cs="Consolas"/>
                <w:lang w:val="en-US"/>
              </w:rPr>
              <w:t>rama</w:t>
            </w:r>
            <w:proofErr w:type="spellEnd"/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995D8D2" w14:textId="6A3F30FE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5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44ABC21C" w14:textId="769825E2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Area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0C429380" w14:textId="3A2C893A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4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71215B7B" w14:textId="646E3763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hAnsi="Consolas" w:cs="Consolas"/>
                <w:lang w:val="en-US"/>
              </w:rPr>
              <w:t>T</w:t>
            </w:r>
            <w:r w:rsidRPr="006A60FE">
              <w:rPr>
                <w:rFonts w:ascii="Consolas" w:hAnsi="Consolas" w:cs="Consolas"/>
                <w:lang w:val="en-US"/>
              </w:rPr>
              <w:t>hrones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27BF708D" w14:textId="6E4C2522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5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764D963B" w14:textId="66BCF935" w:rsidR="00772485" w:rsidRPr="006A60FE" w:rsidRDefault="00772485" w:rsidP="005B70F7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Lucifer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9893A71" w14:textId="7E1A8970" w:rsidR="00772485" w:rsidRPr="006A60FE" w:rsidRDefault="00772485" w:rsidP="005B70F7">
            <w:pPr>
              <w:spacing w:before="0" w:after="0" w:line="240" w:lineRule="auto"/>
              <w:rPr>
                <w:rFonts w:ascii="Consolas" w:eastAsia="Consolas" w:hAnsi="Consolas" w:cs="Consola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6A60FE">
              <w:rPr>
                <w:rFonts w:ascii="Consolas" w:hAnsi="Consolas" w:cs="Consolas"/>
                <w:lang w:val="en-US"/>
              </w:rPr>
              <w:t>9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093AED5" w14:textId="77777777" w:rsidR="00772485" w:rsidRPr="006A60FE" w:rsidRDefault="00772485" w:rsidP="005B70F7">
            <w:pPr>
              <w:spacing w:before="0" w:after="0"/>
              <w:rPr>
                <w:rFonts w:ascii="Consolas" w:eastAsia="Calibri" w:hAnsi="Consolas" w:cs="Calibri"/>
              </w:rPr>
            </w:pPr>
            <w:r w:rsidRPr="3F06CCF4">
              <w:rPr>
                <w:rFonts w:ascii="Consolas" w:hAnsi="Consolas" w:cs="Consolas"/>
                <w:lang w:val="en-US"/>
              </w:rPr>
              <w:t>You need 2.00 lv. more to buy the series!</w:t>
            </w:r>
          </w:p>
        </w:tc>
        <w:tc>
          <w:tcPr>
            <w:tcW w:w="5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84" w:type="dxa"/>
              <w:right w:w="84" w:type="dxa"/>
            </w:tcMar>
          </w:tcPr>
          <w:p w14:paraId="7CA6FA8A" w14:textId="77777777" w:rsidR="00772485" w:rsidRDefault="00772485" w:rsidP="005B70F7">
            <w:pPr>
              <w:spacing w:before="0" w:after="0"/>
              <w:rPr>
                <w:rFonts w:ascii="Calibri" w:eastAsia="Calibri" w:hAnsi="Calibri" w:cs="Calibri"/>
              </w:rPr>
            </w:pPr>
          </w:p>
        </w:tc>
      </w:tr>
    </w:tbl>
    <w:p w14:paraId="22B66AE7" w14:textId="77777777" w:rsidR="00772485" w:rsidRDefault="00772485" w:rsidP="00772485">
      <w:pPr>
        <w:spacing w:before="40" w:after="40"/>
        <w:rPr>
          <w:rFonts w:ascii="Calibri" w:eastAsia="Calibri" w:hAnsi="Calibri" w:cs="Calibri"/>
        </w:rPr>
      </w:pPr>
    </w:p>
    <w:p w14:paraId="4B2FF1BD" w14:textId="77777777" w:rsidR="00772485" w:rsidRDefault="00772485" w:rsidP="00772485">
      <w:pPr>
        <w:spacing w:before="40" w:after="40"/>
        <w:rPr>
          <w:rFonts w:ascii="Calibri" w:eastAsia="Calibri" w:hAnsi="Calibri" w:cs="Calibri"/>
        </w:rPr>
      </w:pPr>
    </w:p>
    <w:p w14:paraId="0959C6FD" w14:textId="77777777" w:rsidR="00772485" w:rsidRPr="006A60FE" w:rsidRDefault="00772485" w:rsidP="00772485">
      <w:pPr>
        <w:spacing w:before="40" w:after="40"/>
      </w:pPr>
    </w:p>
    <w:p w14:paraId="539B9494" w14:textId="77777777" w:rsidR="00772485" w:rsidRDefault="00772485" w:rsidP="006C3C6F">
      <w:pPr>
        <w:spacing w:before="40" w:after="40"/>
        <w:rPr>
          <w:rFonts w:ascii="Calibri" w:eastAsia="Calibri" w:hAnsi="Calibri" w:cs="Calibri"/>
        </w:rPr>
      </w:pPr>
    </w:p>
    <w:p w14:paraId="5DAB6C7B" w14:textId="77777777" w:rsidR="00532464" w:rsidRPr="006A60FE" w:rsidRDefault="00532464" w:rsidP="006C3C6F">
      <w:pPr>
        <w:spacing w:before="40" w:after="40"/>
      </w:pPr>
    </w:p>
    <w:sectPr w:rsidR="00532464" w:rsidRPr="006A60FE" w:rsidSect="004258AF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BFAA1" w14:textId="77777777" w:rsidR="004258AF" w:rsidRDefault="004258AF" w:rsidP="008068A2">
      <w:pPr>
        <w:spacing w:after="0" w:line="240" w:lineRule="auto"/>
      </w:pPr>
      <w:r>
        <w:separator/>
      </w:r>
    </w:p>
  </w:endnote>
  <w:endnote w:type="continuationSeparator" w:id="0">
    <w:p w14:paraId="4467589F" w14:textId="77777777" w:rsidR="004258AF" w:rsidRDefault="004258A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77777777" w:rsidR="00DC5E95" w:rsidRDefault="00DC5E9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="00DC5E95" w:rsidP="009D4A5D" w:rsidRDefault="00DC5E95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:rsidR="00DC5E95" w:rsidP="009D4A5D" w:rsidRDefault="00DC5E95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Default="00DC5E95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9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="00DC5E95" w:rsidP="009D4A5D" w:rsidRDefault="00DC5E95" w14:paraId="3AA6528F" w14:textId="77777777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55EFF7FE" w:rsidR="00DC5E95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B45C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B45C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55EFF7FE" w:rsidR="00DC5E95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B45C3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 xml:space="preserve">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B45C3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D8361" w14:textId="77777777" w:rsidR="004258AF" w:rsidRDefault="004258AF" w:rsidP="008068A2">
      <w:pPr>
        <w:spacing w:after="0" w:line="240" w:lineRule="auto"/>
      </w:pPr>
      <w:r>
        <w:separator/>
      </w:r>
    </w:p>
  </w:footnote>
  <w:footnote w:type="continuationSeparator" w:id="0">
    <w:p w14:paraId="07D7AD7E" w14:textId="77777777" w:rsidR="004258AF" w:rsidRDefault="004258A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F092B84"/>
    <w:multiLevelType w:val="singleLevel"/>
    <w:tmpl w:val="CF092B84"/>
    <w:lvl w:ilvl="0">
      <w:start w:val="1"/>
      <w:numFmt w:val="bullet"/>
      <w:lvlText w:val="•"/>
      <w:lvlJc w:val="left"/>
    </w:lvl>
  </w:abstractNum>
  <w:abstractNum w:abstractNumId="1" w15:restartNumberingAfterBreak="0">
    <w:nsid w:val="0053208E"/>
    <w:multiLevelType w:val="singleLevel"/>
    <w:tmpl w:val="0053208E"/>
    <w:lvl w:ilvl="0">
      <w:start w:val="1"/>
      <w:numFmt w:val="bullet"/>
      <w:lvlText w:val="•"/>
      <w:lvlJc w:val="left"/>
    </w:lvl>
  </w:abstractNum>
  <w:abstractNum w:abstractNumId="2" w15:restartNumberingAfterBreak="0">
    <w:nsid w:val="02FB11DD"/>
    <w:multiLevelType w:val="multilevel"/>
    <w:tmpl w:val="02FB11D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8240F"/>
    <w:multiLevelType w:val="multilevel"/>
    <w:tmpl w:val="0568240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420500"/>
    <w:multiLevelType w:val="multilevel"/>
    <w:tmpl w:val="164205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BE1DAF"/>
    <w:multiLevelType w:val="multilevel"/>
    <w:tmpl w:val="6228358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0E5C29"/>
    <w:multiLevelType w:val="multilevel"/>
    <w:tmpl w:val="0954168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  <w:rPr>
        <w:rFonts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F044E72"/>
    <w:multiLevelType w:val="multilevel"/>
    <w:tmpl w:val="6228358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335885"/>
    <w:multiLevelType w:val="multilevel"/>
    <w:tmpl w:val="0954168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  <w:rPr>
        <w:rFonts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D47AAB"/>
    <w:multiLevelType w:val="hybridMultilevel"/>
    <w:tmpl w:val="8644474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6A243DE"/>
    <w:multiLevelType w:val="multilevel"/>
    <w:tmpl w:val="6228358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9ADCABA"/>
    <w:multiLevelType w:val="singleLevel"/>
    <w:tmpl w:val="59ADCABA"/>
    <w:lvl w:ilvl="0">
      <w:start w:val="1"/>
      <w:numFmt w:val="bullet"/>
      <w:lvlText w:val="•"/>
      <w:lvlJc w:val="left"/>
    </w:lvl>
  </w:abstractNum>
  <w:abstractNum w:abstractNumId="13" w15:restartNumberingAfterBreak="0">
    <w:nsid w:val="60EA438B"/>
    <w:multiLevelType w:val="hybridMultilevel"/>
    <w:tmpl w:val="1696B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053DA"/>
    <w:multiLevelType w:val="multilevel"/>
    <w:tmpl w:val="76805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9A50EDE"/>
    <w:multiLevelType w:val="hybridMultilevel"/>
    <w:tmpl w:val="9538E9D4"/>
    <w:lvl w:ilvl="0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C232D6A"/>
    <w:multiLevelType w:val="multilevel"/>
    <w:tmpl w:val="C1205F8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EF55CA3"/>
    <w:multiLevelType w:val="multilevel"/>
    <w:tmpl w:val="C1205F8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82222456">
    <w:abstractNumId w:val="8"/>
  </w:num>
  <w:num w:numId="2" w16cid:durableId="1545554695">
    <w:abstractNumId w:val="1"/>
  </w:num>
  <w:num w:numId="3" w16cid:durableId="1382091943">
    <w:abstractNumId w:val="0"/>
  </w:num>
  <w:num w:numId="4" w16cid:durableId="72822151">
    <w:abstractNumId w:val="12"/>
  </w:num>
  <w:num w:numId="5" w16cid:durableId="1067144881">
    <w:abstractNumId w:val="14"/>
  </w:num>
  <w:num w:numId="6" w16cid:durableId="1026517249">
    <w:abstractNumId w:val="2"/>
  </w:num>
  <w:num w:numId="7" w16cid:durableId="1291549713">
    <w:abstractNumId w:val="4"/>
  </w:num>
  <w:num w:numId="8" w16cid:durableId="522670480">
    <w:abstractNumId w:val="3"/>
  </w:num>
  <w:num w:numId="9" w16cid:durableId="959338758">
    <w:abstractNumId w:val="13"/>
  </w:num>
  <w:num w:numId="10" w16cid:durableId="257568330">
    <w:abstractNumId w:val="17"/>
  </w:num>
  <w:num w:numId="11" w16cid:durableId="331834035">
    <w:abstractNumId w:val="16"/>
  </w:num>
  <w:num w:numId="12" w16cid:durableId="433399601">
    <w:abstractNumId w:val="10"/>
  </w:num>
  <w:num w:numId="13" w16cid:durableId="237206334">
    <w:abstractNumId w:val="5"/>
  </w:num>
  <w:num w:numId="14" w16cid:durableId="659575200">
    <w:abstractNumId w:val="7"/>
  </w:num>
  <w:num w:numId="15" w16cid:durableId="1861502061">
    <w:abstractNumId w:val="11"/>
  </w:num>
  <w:num w:numId="16" w16cid:durableId="1884059079">
    <w:abstractNumId w:val="6"/>
  </w:num>
  <w:num w:numId="17" w16cid:durableId="268245436">
    <w:abstractNumId w:val="9"/>
  </w:num>
  <w:num w:numId="18" w16cid:durableId="1607074931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07403"/>
    <w:rsid w:val="000170AD"/>
    <w:rsid w:val="00025F04"/>
    <w:rsid w:val="00063203"/>
    <w:rsid w:val="00064D15"/>
    <w:rsid w:val="000744C2"/>
    <w:rsid w:val="0008392F"/>
    <w:rsid w:val="00083CB5"/>
    <w:rsid w:val="00086727"/>
    <w:rsid w:val="000867C2"/>
    <w:rsid w:val="000B0E00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32DF"/>
    <w:rsid w:val="00125848"/>
    <w:rsid w:val="001275B9"/>
    <w:rsid w:val="00131E66"/>
    <w:rsid w:val="00137C16"/>
    <w:rsid w:val="0014140A"/>
    <w:rsid w:val="001619DF"/>
    <w:rsid w:val="00162491"/>
    <w:rsid w:val="00163563"/>
    <w:rsid w:val="00164CDC"/>
    <w:rsid w:val="00167CF1"/>
    <w:rsid w:val="00171021"/>
    <w:rsid w:val="00183A2C"/>
    <w:rsid w:val="001878ED"/>
    <w:rsid w:val="001A6728"/>
    <w:rsid w:val="001B190B"/>
    <w:rsid w:val="001C1E52"/>
    <w:rsid w:val="001C1FCD"/>
    <w:rsid w:val="001D2464"/>
    <w:rsid w:val="001E1161"/>
    <w:rsid w:val="001E3FEF"/>
    <w:rsid w:val="001E4566"/>
    <w:rsid w:val="001E6C41"/>
    <w:rsid w:val="0020034A"/>
    <w:rsid w:val="00202683"/>
    <w:rsid w:val="00214324"/>
    <w:rsid w:val="00215FCE"/>
    <w:rsid w:val="00223DA0"/>
    <w:rsid w:val="002251BB"/>
    <w:rsid w:val="00226296"/>
    <w:rsid w:val="002402D0"/>
    <w:rsid w:val="0025568E"/>
    <w:rsid w:val="00255EF8"/>
    <w:rsid w:val="00264287"/>
    <w:rsid w:val="0026589D"/>
    <w:rsid w:val="002664E1"/>
    <w:rsid w:val="002676E5"/>
    <w:rsid w:val="002827F2"/>
    <w:rsid w:val="00284AE1"/>
    <w:rsid w:val="00286A5C"/>
    <w:rsid w:val="002A2D2D"/>
    <w:rsid w:val="002A4AF5"/>
    <w:rsid w:val="002A4D55"/>
    <w:rsid w:val="002B6089"/>
    <w:rsid w:val="002C6574"/>
    <w:rsid w:val="002D02D8"/>
    <w:rsid w:val="002D055A"/>
    <w:rsid w:val="002E77BD"/>
    <w:rsid w:val="0030426C"/>
    <w:rsid w:val="00310C58"/>
    <w:rsid w:val="00320AE2"/>
    <w:rsid w:val="0033212E"/>
    <w:rsid w:val="00333067"/>
    <w:rsid w:val="0033490F"/>
    <w:rsid w:val="00347882"/>
    <w:rsid w:val="00370264"/>
    <w:rsid w:val="003817EF"/>
    <w:rsid w:val="00382530"/>
    <w:rsid w:val="00382A45"/>
    <w:rsid w:val="003852A0"/>
    <w:rsid w:val="00397A5D"/>
    <w:rsid w:val="003A1601"/>
    <w:rsid w:val="003A5602"/>
    <w:rsid w:val="003B0EBE"/>
    <w:rsid w:val="003B6A53"/>
    <w:rsid w:val="003C6B29"/>
    <w:rsid w:val="003D41D7"/>
    <w:rsid w:val="003E167F"/>
    <w:rsid w:val="003E359F"/>
    <w:rsid w:val="003E6BFB"/>
    <w:rsid w:val="003F0A35"/>
    <w:rsid w:val="003F1864"/>
    <w:rsid w:val="00414952"/>
    <w:rsid w:val="00416D85"/>
    <w:rsid w:val="00420504"/>
    <w:rsid w:val="004258AF"/>
    <w:rsid w:val="004311CA"/>
    <w:rsid w:val="004438C0"/>
    <w:rsid w:val="004476EF"/>
    <w:rsid w:val="0047331A"/>
    <w:rsid w:val="00473938"/>
    <w:rsid w:val="00475173"/>
    <w:rsid w:val="00476D4B"/>
    <w:rsid w:val="00477DB5"/>
    <w:rsid w:val="00491748"/>
    <w:rsid w:val="004A0F39"/>
    <w:rsid w:val="004A7E77"/>
    <w:rsid w:val="004B1463"/>
    <w:rsid w:val="004B45C3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6260"/>
    <w:rsid w:val="00516C1F"/>
    <w:rsid w:val="00517B12"/>
    <w:rsid w:val="00524789"/>
    <w:rsid w:val="005274EE"/>
    <w:rsid w:val="00527836"/>
    <w:rsid w:val="00532464"/>
    <w:rsid w:val="00532A1D"/>
    <w:rsid w:val="00541D45"/>
    <w:rsid w:val="00550920"/>
    <w:rsid w:val="0055195D"/>
    <w:rsid w:val="00553CCB"/>
    <w:rsid w:val="0056000B"/>
    <w:rsid w:val="00564029"/>
    <w:rsid w:val="00564D7B"/>
    <w:rsid w:val="0056527D"/>
    <w:rsid w:val="0056786B"/>
    <w:rsid w:val="005803E5"/>
    <w:rsid w:val="00584EDB"/>
    <w:rsid w:val="00585E61"/>
    <w:rsid w:val="0058723E"/>
    <w:rsid w:val="005900D6"/>
    <w:rsid w:val="0059057D"/>
    <w:rsid w:val="005957EC"/>
    <w:rsid w:val="00596357"/>
    <w:rsid w:val="005C131C"/>
    <w:rsid w:val="005C6029"/>
    <w:rsid w:val="005C6A24"/>
    <w:rsid w:val="005C718D"/>
    <w:rsid w:val="005D39A0"/>
    <w:rsid w:val="005E04CE"/>
    <w:rsid w:val="005E1247"/>
    <w:rsid w:val="005E6CC9"/>
    <w:rsid w:val="006014C5"/>
    <w:rsid w:val="00601878"/>
    <w:rsid w:val="00604363"/>
    <w:rsid w:val="006143E7"/>
    <w:rsid w:val="00620E04"/>
    <w:rsid w:val="00624573"/>
    <w:rsid w:val="00624DCF"/>
    <w:rsid w:val="0063342B"/>
    <w:rsid w:val="00640F40"/>
    <w:rsid w:val="00654C0D"/>
    <w:rsid w:val="00670041"/>
    <w:rsid w:val="00671FE2"/>
    <w:rsid w:val="00675D35"/>
    <w:rsid w:val="00695634"/>
    <w:rsid w:val="00696D9C"/>
    <w:rsid w:val="006A60FE"/>
    <w:rsid w:val="006B16B4"/>
    <w:rsid w:val="006C2B13"/>
    <w:rsid w:val="006C3090"/>
    <w:rsid w:val="006C3C6F"/>
    <w:rsid w:val="006D239A"/>
    <w:rsid w:val="006E2245"/>
    <w:rsid w:val="006E4D4F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478A0"/>
    <w:rsid w:val="00750DE2"/>
    <w:rsid w:val="00767EC1"/>
    <w:rsid w:val="00772485"/>
    <w:rsid w:val="0077512E"/>
    <w:rsid w:val="007844CC"/>
    <w:rsid w:val="00785258"/>
    <w:rsid w:val="00791F02"/>
    <w:rsid w:val="0079305D"/>
    <w:rsid w:val="0079324A"/>
    <w:rsid w:val="00793FA1"/>
    <w:rsid w:val="00794EEE"/>
    <w:rsid w:val="007A32EC"/>
    <w:rsid w:val="007A635E"/>
    <w:rsid w:val="007C2C37"/>
    <w:rsid w:val="007C3E81"/>
    <w:rsid w:val="007E0960"/>
    <w:rsid w:val="007E1871"/>
    <w:rsid w:val="007E4CC5"/>
    <w:rsid w:val="007F177C"/>
    <w:rsid w:val="00801502"/>
    <w:rsid w:val="008063E1"/>
    <w:rsid w:val="008068A2"/>
    <w:rsid w:val="008105A0"/>
    <w:rsid w:val="00817F9E"/>
    <w:rsid w:val="008323DC"/>
    <w:rsid w:val="008429A3"/>
    <w:rsid w:val="008533AD"/>
    <w:rsid w:val="0085581C"/>
    <w:rsid w:val="00861625"/>
    <w:rsid w:val="008617B5"/>
    <w:rsid w:val="008630C9"/>
    <w:rsid w:val="00866824"/>
    <w:rsid w:val="00870828"/>
    <w:rsid w:val="00875B05"/>
    <w:rsid w:val="00880601"/>
    <w:rsid w:val="0088080B"/>
    <w:rsid w:val="008834CD"/>
    <w:rsid w:val="008A3998"/>
    <w:rsid w:val="008A3E9C"/>
    <w:rsid w:val="008A7C5C"/>
    <w:rsid w:val="008B5C2C"/>
    <w:rsid w:val="008C032E"/>
    <w:rsid w:val="008C2B83"/>
    <w:rsid w:val="008C5930"/>
    <w:rsid w:val="008D1A4E"/>
    <w:rsid w:val="008E6CF3"/>
    <w:rsid w:val="008F202C"/>
    <w:rsid w:val="008F5B43"/>
    <w:rsid w:val="008F5FDB"/>
    <w:rsid w:val="00902E68"/>
    <w:rsid w:val="00912BC6"/>
    <w:rsid w:val="009254B7"/>
    <w:rsid w:val="009269A0"/>
    <w:rsid w:val="00931814"/>
    <w:rsid w:val="00941FFF"/>
    <w:rsid w:val="00950D65"/>
    <w:rsid w:val="00961157"/>
    <w:rsid w:val="00965AEA"/>
    <w:rsid w:val="009668C4"/>
    <w:rsid w:val="00970E88"/>
    <w:rsid w:val="00973601"/>
    <w:rsid w:val="00976E46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E5F20"/>
    <w:rsid w:val="009F12F1"/>
    <w:rsid w:val="009F23F6"/>
    <w:rsid w:val="00A02545"/>
    <w:rsid w:val="00A02F22"/>
    <w:rsid w:val="00A06923"/>
    <w:rsid w:val="00A06D89"/>
    <w:rsid w:val="00A1422F"/>
    <w:rsid w:val="00A3191A"/>
    <w:rsid w:val="00A40DF6"/>
    <w:rsid w:val="00A43FD3"/>
    <w:rsid w:val="00A45A89"/>
    <w:rsid w:val="00A46D42"/>
    <w:rsid w:val="00A47F12"/>
    <w:rsid w:val="00A61787"/>
    <w:rsid w:val="00A64DB5"/>
    <w:rsid w:val="00A65480"/>
    <w:rsid w:val="00A65EC8"/>
    <w:rsid w:val="00A66DE2"/>
    <w:rsid w:val="00A70227"/>
    <w:rsid w:val="00A72422"/>
    <w:rsid w:val="00A72F5B"/>
    <w:rsid w:val="00A90A24"/>
    <w:rsid w:val="00AA06A4"/>
    <w:rsid w:val="00AA3772"/>
    <w:rsid w:val="00AA40F6"/>
    <w:rsid w:val="00AB106E"/>
    <w:rsid w:val="00AB2224"/>
    <w:rsid w:val="00AB254E"/>
    <w:rsid w:val="00AC60FE"/>
    <w:rsid w:val="00AC6B03"/>
    <w:rsid w:val="00AC77AD"/>
    <w:rsid w:val="00AD3214"/>
    <w:rsid w:val="00AD7AC2"/>
    <w:rsid w:val="00AD7F33"/>
    <w:rsid w:val="00AE05D3"/>
    <w:rsid w:val="00AF06D3"/>
    <w:rsid w:val="00AF22C4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9309B"/>
    <w:rsid w:val="00BA1F40"/>
    <w:rsid w:val="00BA4820"/>
    <w:rsid w:val="00BB05FA"/>
    <w:rsid w:val="00BB5B10"/>
    <w:rsid w:val="00BC56D6"/>
    <w:rsid w:val="00BE0538"/>
    <w:rsid w:val="00BE20AE"/>
    <w:rsid w:val="00BE7EE5"/>
    <w:rsid w:val="00BF1775"/>
    <w:rsid w:val="00BF201D"/>
    <w:rsid w:val="00BF33EC"/>
    <w:rsid w:val="00BF7405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90DD1"/>
    <w:rsid w:val="00C92AAC"/>
    <w:rsid w:val="00CA4AC8"/>
    <w:rsid w:val="00CB10C4"/>
    <w:rsid w:val="00CB4630"/>
    <w:rsid w:val="00CC0D60"/>
    <w:rsid w:val="00CD2B0A"/>
    <w:rsid w:val="00CD5181"/>
    <w:rsid w:val="00CD7485"/>
    <w:rsid w:val="00CE0070"/>
    <w:rsid w:val="00D02B78"/>
    <w:rsid w:val="00D22895"/>
    <w:rsid w:val="00D25645"/>
    <w:rsid w:val="00D4354E"/>
    <w:rsid w:val="00D43F69"/>
    <w:rsid w:val="00D51419"/>
    <w:rsid w:val="00D654A5"/>
    <w:rsid w:val="00D73957"/>
    <w:rsid w:val="00D75D99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179D0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3B29"/>
    <w:rsid w:val="00EA47C1"/>
    <w:rsid w:val="00EA5F28"/>
    <w:rsid w:val="00EB7421"/>
    <w:rsid w:val="00EB78A4"/>
    <w:rsid w:val="00EC2130"/>
    <w:rsid w:val="00ED0DEA"/>
    <w:rsid w:val="00ED566E"/>
    <w:rsid w:val="00ED73C4"/>
    <w:rsid w:val="00EE1707"/>
    <w:rsid w:val="00EE1B5F"/>
    <w:rsid w:val="00F06007"/>
    <w:rsid w:val="00F10861"/>
    <w:rsid w:val="00F20B48"/>
    <w:rsid w:val="00F42410"/>
    <w:rsid w:val="00F46918"/>
    <w:rsid w:val="00F46DDE"/>
    <w:rsid w:val="00F63A68"/>
    <w:rsid w:val="00F65782"/>
    <w:rsid w:val="00F7033C"/>
    <w:rsid w:val="00F955E1"/>
    <w:rsid w:val="00F976AD"/>
    <w:rsid w:val="00FA75BA"/>
    <w:rsid w:val="00FB6DAD"/>
    <w:rsid w:val="00FC099A"/>
    <w:rsid w:val="00FC5175"/>
    <w:rsid w:val="00FD03A5"/>
    <w:rsid w:val="00FE038F"/>
    <w:rsid w:val="00FE2CE0"/>
    <w:rsid w:val="00FE665C"/>
    <w:rsid w:val="0B7722BF"/>
    <w:rsid w:val="0C9F67AE"/>
    <w:rsid w:val="0F306CB1"/>
    <w:rsid w:val="22569721"/>
    <w:rsid w:val="2962F803"/>
    <w:rsid w:val="2C32E8B7"/>
    <w:rsid w:val="3F06CCF4"/>
    <w:rsid w:val="4238A8BA"/>
    <w:rsid w:val="50646359"/>
    <w:rsid w:val="52E6701F"/>
    <w:rsid w:val="70016226"/>
    <w:rsid w:val="7C76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99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character" w:customStyle="1" w:styleId="normaltextrun">
    <w:name w:val="normaltextrun"/>
    <w:basedOn w:val="a0"/>
    <w:rsid w:val="008533AD"/>
  </w:style>
  <w:style w:type="character" w:customStyle="1" w:styleId="eop">
    <w:name w:val="eop"/>
    <w:basedOn w:val="a0"/>
    <w:rsid w:val="008533AD"/>
  </w:style>
  <w:style w:type="character" w:styleId="af0">
    <w:name w:val="annotation reference"/>
    <w:basedOn w:val="a0"/>
    <w:uiPriority w:val="99"/>
    <w:semiHidden/>
    <w:unhideWhenUsed/>
    <w:rsid w:val="006143E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143E7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6143E7"/>
    <w:rPr>
      <w:sz w:val="20"/>
      <w:szCs w:val="20"/>
      <w:lang w:val="bg-BG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143E7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6143E7"/>
    <w:rPr>
      <w:b/>
      <w:bCs/>
      <w:sz w:val="20"/>
      <w:szCs w:val="20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2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25079-E9CF-4D1C-B403-198194FD9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 Сериали</vt:lpstr>
    </vt:vector>
  </TitlesOfParts>
  <Manager>Software University</Manager>
  <Company>Software University Foundation - http://softuni.org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 Сериали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54</cp:revision>
  <cp:lastPrinted>2024-03-19T11:13:00Z</cp:lastPrinted>
  <dcterms:created xsi:type="dcterms:W3CDTF">2018-10-21T13:22:00Z</dcterms:created>
  <dcterms:modified xsi:type="dcterms:W3CDTF">2024-03-19T11:13:00Z</dcterms:modified>
  <cp:category>programming, education, software engineering, software development</cp:category>
</cp:coreProperties>
</file>