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6E555" w14:textId="1212A449" w:rsidR="0014140A" w:rsidRDefault="797789D3" w:rsidP="00B401C0">
      <w:pPr>
        <w:pStyle w:val="1"/>
        <w:spacing w:before="0" w:after="0"/>
        <w:jc w:val="center"/>
      </w:pPr>
      <w:r>
        <w:t>Изпит по "Основи на програмирането"</w:t>
      </w:r>
    </w:p>
    <w:p w14:paraId="7968B7D4" w14:textId="2DF44AAC" w:rsidR="0014140A" w:rsidRPr="001964E2" w:rsidRDefault="0014140A" w:rsidP="00B401C0">
      <w:pPr>
        <w:pStyle w:val="2"/>
        <w:numPr>
          <w:ilvl w:val="0"/>
          <w:numId w:val="0"/>
        </w:numPr>
        <w:spacing w:before="0" w:after="0"/>
        <w:ind w:left="360" w:hanging="360"/>
        <w:rPr>
          <w:lang w:val="ru-RU"/>
        </w:rPr>
      </w:pPr>
      <w:r>
        <w:t xml:space="preserve">Задача 4. </w:t>
      </w:r>
      <w:r w:rsidR="00F17BD5">
        <w:t>Клуб</w:t>
      </w:r>
    </w:p>
    <w:p w14:paraId="572C7486" w14:textId="5E18C6AB" w:rsidR="00F17BD5" w:rsidRPr="00B856EC" w:rsidRDefault="0B21CFD6" w:rsidP="00B401C0">
      <w:pPr>
        <w:spacing w:before="0" w:after="0"/>
      </w:pPr>
      <w:r>
        <w:t xml:space="preserve">Времето се затопля и клубовете пускат обещаващи промоции. Напише програма, която да </w:t>
      </w:r>
      <w:r w:rsidRPr="0B21CFD6">
        <w:rPr>
          <w:b/>
          <w:bCs/>
        </w:rPr>
        <w:t>изчислява</w:t>
      </w:r>
      <w:r>
        <w:t xml:space="preserve"> </w:t>
      </w:r>
      <w:r w:rsidRPr="0B21CFD6">
        <w:rPr>
          <w:b/>
          <w:bCs/>
        </w:rPr>
        <w:t>приходите</w:t>
      </w:r>
      <w:r>
        <w:t xml:space="preserve"> на един клуб за вечерта</w:t>
      </w:r>
      <w:r w:rsidRPr="001964E2">
        <w:rPr>
          <w:lang w:val="ru-RU"/>
        </w:rPr>
        <w:t xml:space="preserve"> </w:t>
      </w:r>
      <w:r>
        <w:t xml:space="preserve">и </w:t>
      </w:r>
      <w:r w:rsidRPr="0B21CFD6">
        <w:rPr>
          <w:b/>
          <w:bCs/>
        </w:rPr>
        <w:t>дали е достигната</w:t>
      </w:r>
      <w:r>
        <w:t xml:space="preserve"> желаната печалба, като знаете следните </w:t>
      </w:r>
      <w:r w:rsidRPr="0B21CFD6">
        <w:rPr>
          <w:b/>
          <w:bCs/>
        </w:rPr>
        <w:t>условия</w:t>
      </w:r>
      <w:r>
        <w:t xml:space="preserve">: цената на един коктейл е </w:t>
      </w:r>
      <w:r w:rsidRPr="0B21CFD6">
        <w:rPr>
          <w:b/>
          <w:bCs/>
        </w:rPr>
        <w:t>дължината неговото</w:t>
      </w:r>
      <w:r>
        <w:t xml:space="preserve"> </w:t>
      </w:r>
      <w:r w:rsidRPr="0B21CFD6">
        <w:rPr>
          <w:b/>
          <w:bCs/>
        </w:rPr>
        <w:t>име</w:t>
      </w:r>
      <w:r>
        <w:t xml:space="preserve">. Ако цената на една поръчка е </w:t>
      </w:r>
      <w:r w:rsidRPr="0B21CFD6">
        <w:rPr>
          <w:b/>
          <w:bCs/>
        </w:rPr>
        <w:t>нечетно число</w:t>
      </w:r>
      <w:r>
        <w:t xml:space="preserve">, има 25% </w:t>
      </w:r>
      <w:r w:rsidRPr="0B21CFD6">
        <w:rPr>
          <w:b/>
          <w:bCs/>
        </w:rPr>
        <w:t>отстъпка</w:t>
      </w:r>
      <w:r w:rsidRPr="001964E2">
        <w:rPr>
          <w:lang w:val="ru-RU"/>
        </w:rPr>
        <w:t xml:space="preserve"> </w:t>
      </w:r>
      <w:r>
        <w:t xml:space="preserve">от цената на поръчката. </w:t>
      </w:r>
    </w:p>
    <w:p w14:paraId="12BC36F4" w14:textId="0FE17404" w:rsidR="0014140A" w:rsidRDefault="0014140A" w:rsidP="00B401C0">
      <w:pPr>
        <w:pStyle w:val="3"/>
        <w:spacing w:before="0" w:after="0"/>
      </w:pPr>
      <w:r>
        <w:t>Вход</w:t>
      </w:r>
    </w:p>
    <w:p w14:paraId="5DAE618D" w14:textId="30933426" w:rsidR="005C5DB7" w:rsidRPr="001964E2" w:rsidRDefault="005C5DB7" w:rsidP="00B401C0">
      <w:pPr>
        <w:spacing w:before="0" w:after="0"/>
        <w:rPr>
          <w:lang w:val="ru-RU"/>
        </w:rPr>
      </w:pPr>
      <w:r>
        <w:t>От конзолата се четат:</w:t>
      </w:r>
    </w:p>
    <w:p w14:paraId="5994DD78" w14:textId="0E56DDDC" w:rsidR="0014140A" w:rsidRPr="005C5DB7" w:rsidRDefault="005C5DB7" w:rsidP="00B401C0">
      <w:pPr>
        <w:pStyle w:val="ac"/>
        <w:numPr>
          <w:ilvl w:val="0"/>
          <w:numId w:val="7"/>
        </w:numPr>
        <w:tabs>
          <w:tab w:val="left" w:pos="630"/>
        </w:tabs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На първия ред </w:t>
      </w:r>
      <w:r w:rsidR="00C8390E">
        <w:rPr>
          <w:rFonts w:ascii="Calibri" w:eastAsia="Calibri" w:hAnsi="Calibri" w:cs="Calibri"/>
          <w:b/>
          <w:bCs/>
        </w:rPr>
        <w:t>–</w:t>
      </w:r>
      <w:r>
        <w:rPr>
          <w:rFonts w:ascii="Calibri" w:eastAsia="Calibri" w:hAnsi="Calibri" w:cs="Calibri"/>
          <w:b/>
          <w:bCs/>
        </w:rPr>
        <w:t xml:space="preserve"> </w:t>
      </w:r>
      <w:r w:rsidR="00C8390E">
        <w:rPr>
          <w:rFonts w:ascii="Calibri" w:eastAsia="Calibri" w:hAnsi="Calibri" w:cs="Calibri"/>
          <w:b/>
          <w:bCs/>
        </w:rPr>
        <w:t>желаната печалба на клуба</w:t>
      </w:r>
      <w:r w:rsidR="0014140A" w:rsidRPr="005C5DB7">
        <w:rPr>
          <w:rFonts w:ascii="Calibri" w:eastAsia="Calibri" w:hAnsi="Calibri" w:cs="Calibri"/>
        </w:rPr>
        <w:t xml:space="preserve"> - </w:t>
      </w:r>
      <w:r w:rsidR="00231F80">
        <w:rPr>
          <w:rFonts w:ascii="Calibri" w:eastAsia="Calibri" w:hAnsi="Calibri" w:cs="Calibri"/>
          <w:b/>
          <w:bCs/>
        </w:rPr>
        <w:t>реално</w:t>
      </w:r>
      <w:r w:rsidR="0014140A" w:rsidRPr="005C5DB7">
        <w:rPr>
          <w:rFonts w:ascii="Calibri" w:eastAsia="Calibri" w:hAnsi="Calibri" w:cs="Calibri"/>
          <w:b/>
          <w:bCs/>
        </w:rPr>
        <w:t xml:space="preserve"> число в интервала</w:t>
      </w:r>
      <w:r>
        <w:rPr>
          <w:rFonts w:ascii="Calibri" w:eastAsia="Calibri" w:hAnsi="Calibri" w:cs="Calibri"/>
          <w:b/>
          <w:bCs/>
        </w:rPr>
        <w:t xml:space="preserve"> </w:t>
      </w:r>
      <w:r w:rsidR="0014140A" w:rsidRPr="001964E2">
        <w:rPr>
          <w:rFonts w:ascii="Calibri" w:eastAsia="Calibri" w:hAnsi="Calibri" w:cs="Calibri"/>
          <w:b/>
          <w:bCs/>
          <w:lang w:val="ru-RU"/>
        </w:rPr>
        <w:t>[</w:t>
      </w:r>
      <w:r w:rsidR="00C8390E">
        <w:rPr>
          <w:rFonts w:ascii="Calibri" w:eastAsia="Calibri" w:hAnsi="Calibri" w:cs="Calibri"/>
          <w:b/>
          <w:bCs/>
        </w:rPr>
        <w:t>1</w:t>
      </w:r>
      <w:r w:rsidR="00231F80">
        <w:rPr>
          <w:rFonts w:ascii="Calibri" w:eastAsia="Calibri" w:hAnsi="Calibri" w:cs="Calibri"/>
          <w:b/>
          <w:bCs/>
        </w:rPr>
        <w:t>.00</w:t>
      </w:r>
      <w:r w:rsidR="0014140A" w:rsidRPr="005C5DB7">
        <w:rPr>
          <w:rFonts w:ascii="Calibri" w:eastAsia="Calibri" w:hAnsi="Calibri" w:cs="Calibri"/>
          <w:b/>
          <w:bCs/>
        </w:rPr>
        <w:t>... 150</w:t>
      </w:r>
      <w:r w:rsidR="00C8390E">
        <w:rPr>
          <w:rFonts w:ascii="Calibri" w:eastAsia="Calibri" w:hAnsi="Calibri" w:cs="Calibri"/>
          <w:b/>
          <w:bCs/>
        </w:rPr>
        <w:t>00</w:t>
      </w:r>
      <w:r w:rsidR="00231F80">
        <w:rPr>
          <w:rFonts w:ascii="Calibri" w:eastAsia="Calibri" w:hAnsi="Calibri" w:cs="Calibri"/>
          <w:b/>
          <w:bCs/>
        </w:rPr>
        <w:t>.00</w:t>
      </w:r>
      <w:r w:rsidR="0014140A" w:rsidRPr="005C5DB7">
        <w:rPr>
          <w:rFonts w:ascii="Calibri" w:eastAsia="Calibri" w:hAnsi="Calibri" w:cs="Calibri"/>
          <w:b/>
          <w:bCs/>
          <w:lang w:val="en-US"/>
        </w:rPr>
        <w:t>]</w:t>
      </w:r>
    </w:p>
    <w:p w14:paraId="7E3D99DE" w14:textId="6937BFF4" w:rsidR="005C5DB7" w:rsidRPr="001F3F9B" w:rsidRDefault="00C8390E" w:rsidP="00B401C0">
      <w:pPr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Поредица от два</w:t>
      </w:r>
      <w:r w:rsidR="0014140A" w:rsidRPr="001F3F9B">
        <w:rPr>
          <w:rFonts w:ascii="Calibri" w:eastAsia="Calibri" w:hAnsi="Calibri" w:cs="Calibri"/>
          <w:b/>
          <w:bCs/>
        </w:rPr>
        <w:t xml:space="preserve"> ред</w:t>
      </w:r>
      <w:r>
        <w:rPr>
          <w:rFonts w:ascii="Calibri" w:eastAsia="Calibri" w:hAnsi="Calibri" w:cs="Calibri"/>
          <w:b/>
          <w:bCs/>
        </w:rPr>
        <w:t>а</w:t>
      </w:r>
      <w:r w:rsidR="0014140A" w:rsidRPr="001F3F9B">
        <w:rPr>
          <w:rFonts w:ascii="Calibri" w:eastAsia="Calibri" w:hAnsi="Calibri" w:cs="Calibri"/>
        </w:rPr>
        <w:t xml:space="preserve"> до</w:t>
      </w:r>
      <w:r>
        <w:rPr>
          <w:rFonts w:ascii="Calibri" w:eastAsia="Calibri" w:hAnsi="Calibri" w:cs="Calibri"/>
        </w:rPr>
        <w:t xml:space="preserve"> получаване на</w:t>
      </w:r>
      <w:r w:rsidR="0014140A" w:rsidRPr="001F3F9B">
        <w:rPr>
          <w:rFonts w:ascii="Calibri" w:eastAsia="Calibri" w:hAnsi="Calibri" w:cs="Calibri"/>
        </w:rPr>
        <w:t xml:space="preserve"> команда</w:t>
      </w:r>
      <w:r>
        <w:rPr>
          <w:rFonts w:ascii="Calibri" w:eastAsia="Calibri" w:hAnsi="Calibri" w:cs="Calibri"/>
        </w:rPr>
        <w:t>та</w:t>
      </w:r>
      <w:r w:rsidR="0014140A" w:rsidRPr="001F3F9B">
        <w:rPr>
          <w:rFonts w:ascii="Calibri" w:eastAsia="Calibri" w:hAnsi="Calibri" w:cs="Calibri"/>
          <w:b/>
          <w:bCs/>
        </w:rPr>
        <w:t xml:space="preserve"> "</w:t>
      </w:r>
      <w:r w:rsidRPr="000247B7">
        <w:rPr>
          <w:rFonts w:ascii="Consolas" w:eastAsia="Calibri" w:hAnsi="Consolas" w:cs="Calibri"/>
          <w:b/>
          <w:bCs/>
          <w:lang w:val="en-US"/>
        </w:rPr>
        <w:t>Party</w:t>
      </w:r>
      <w:r w:rsidRPr="001964E2">
        <w:rPr>
          <w:rFonts w:ascii="Consolas" w:eastAsia="Calibri" w:hAnsi="Consolas" w:cs="Calibri"/>
          <w:b/>
          <w:bCs/>
          <w:lang w:val="ru-RU"/>
        </w:rPr>
        <w:t>!</w:t>
      </w:r>
      <w:r w:rsidR="0014140A" w:rsidRPr="001F3F9B">
        <w:rPr>
          <w:rFonts w:ascii="Calibri" w:eastAsia="Calibri" w:hAnsi="Calibri" w:cs="Calibri"/>
          <w:b/>
          <w:bCs/>
        </w:rPr>
        <w:t>"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 xml:space="preserve">или до </w:t>
      </w:r>
      <w:r w:rsidRPr="00C8390E">
        <w:rPr>
          <w:rFonts w:ascii="Calibri" w:eastAsia="Calibri" w:hAnsi="Calibri" w:cs="Calibri"/>
          <w:b/>
          <w:bCs/>
        </w:rPr>
        <w:t>достигане</w:t>
      </w:r>
      <w:r>
        <w:rPr>
          <w:rFonts w:ascii="Calibri" w:eastAsia="Calibri" w:hAnsi="Calibri" w:cs="Calibri"/>
        </w:rPr>
        <w:t xml:space="preserve"> на желаната печалба</w:t>
      </w:r>
      <w:r w:rsidR="0014140A" w:rsidRPr="001F3F9B">
        <w:rPr>
          <w:rFonts w:ascii="Calibri" w:eastAsia="Calibri" w:hAnsi="Calibri" w:cs="Calibri"/>
        </w:rPr>
        <w:t>:</w:t>
      </w:r>
    </w:p>
    <w:p w14:paraId="2BFE9735" w14:textId="0EA4CBCB" w:rsidR="0014140A" w:rsidRPr="00C8390E" w:rsidRDefault="2FADF362" w:rsidP="2FADF362">
      <w:pPr>
        <w:pStyle w:val="ac"/>
        <w:numPr>
          <w:ilvl w:val="1"/>
          <w:numId w:val="7"/>
        </w:numPr>
        <w:tabs>
          <w:tab w:val="left" w:pos="630"/>
        </w:tabs>
        <w:spacing w:before="0" w:after="0"/>
        <w:ind w:left="1080"/>
        <w:jc w:val="both"/>
        <w:rPr>
          <w:rFonts w:ascii="Calibri" w:eastAsia="Calibri" w:hAnsi="Calibri" w:cs="Calibri"/>
        </w:rPr>
      </w:pPr>
      <w:r w:rsidRPr="2FADF362">
        <w:rPr>
          <w:rFonts w:ascii="Calibri" w:eastAsia="Calibri" w:hAnsi="Calibri" w:cs="Calibri"/>
          <w:b/>
          <w:bCs/>
        </w:rPr>
        <w:t>Име на коктейла</w:t>
      </w:r>
      <w:r w:rsidRPr="2FADF362">
        <w:rPr>
          <w:rFonts w:ascii="Calibri" w:eastAsia="Calibri" w:hAnsi="Calibri" w:cs="Calibri"/>
        </w:rPr>
        <w:t xml:space="preserve"> – </w:t>
      </w:r>
      <w:r w:rsidRPr="2FADF362">
        <w:rPr>
          <w:rFonts w:ascii="Calibri" w:eastAsia="Calibri" w:hAnsi="Calibri" w:cs="Calibri"/>
          <w:b/>
          <w:bCs/>
        </w:rPr>
        <w:t>текст</w:t>
      </w:r>
    </w:p>
    <w:p w14:paraId="51226A9D" w14:textId="56AE51A4" w:rsidR="00C8390E" w:rsidRPr="00FD51E3" w:rsidRDefault="2FADF362" w:rsidP="2FADF362">
      <w:pPr>
        <w:pStyle w:val="ac"/>
        <w:numPr>
          <w:ilvl w:val="1"/>
          <w:numId w:val="7"/>
        </w:numPr>
        <w:tabs>
          <w:tab w:val="left" w:pos="630"/>
        </w:tabs>
        <w:spacing w:before="0" w:after="0"/>
        <w:ind w:left="1080"/>
        <w:jc w:val="both"/>
        <w:rPr>
          <w:rFonts w:ascii="Calibri" w:eastAsia="Calibri" w:hAnsi="Calibri" w:cs="Calibri"/>
        </w:rPr>
      </w:pPr>
      <w:r w:rsidRPr="2FADF362">
        <w:rPr>
          <w:rFonts w:ascii="Calibri" w:eastAsia="Calibri" w:hAnsi="Calibri" w:cs="Calibri"/>
          <w:b/>
          <w:bCs/>
        </w:rPr>
        <w:t xml:space="preserve">Брой на коктейлите за поръчката – цяло число в интервала </w:t>
      </w:r>
      <w:r w:rsidRPr="001964E2">
        <w:rPr>
          <w:rFonts w:ascii="Calibri" w:eastAsia="Calibri" w:hAnsi="Calibri" w:cs="Calibri"/>
          <w:b/>
          <w:bCs/>
          <w:lang w:val="ru-RU"/>
        </w:rPr>
        <w:t xml:space="preserve">[1… </w:t>
      </w:r>
      <w:r w:rsidRPr="2FADF362">
        <w:rPr>
          <w:rFonts w:ascii="Calibri" w:eastAsia="Calibri" w:hAnsi="Calibri" w:cs="Calibri"/>
          <w:b/>
          <w:bCs/>
          <w:lang w:val="en-US"/>
        </w:rPr>
        <w:t>50]</w:t>
      </w:r>
    </w:p>
    <w:p w14:paraId="60FBA99D" w14:textId="77777777" w:rsidR="0014140A" w:rsidRDefault="0014140A" w:rsidP="00B401C0">
      <w:pPr>
        <w:pStyle w:val="3"/>
        <w:spacing w:before="0" w:after="0"/>
      </w:pPr>
      <w:r>
        <w:t>Изход</w:t>
      </w:r>
    </w:p>
    <w:p w14:paraId="31A6D250" w14:textId="70A23577" w:rsidR="0014140A" w:rsidRDefault="0014140A" w:rsidP="00B401C0">
      <w:pPr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На конзолата </w:t>
      </w:r>
      <w:r w:rsidR="005C5DB7" w:rsidRPr="005C5DB7">
        <w:rPr>
          <w:rFonts w:ascii="Calibri" w:eastAsia="Calibri" w:hAnsi="Calibri" w:cs="Calibri"/>
          <w:b/>
          <w:bCs/>
        </w:rPr>
        <w:t xml:space="preserve">първо </w:t>
      </w:r>
      <w:r w:rsidRPr="005C5DB7">
        <w:rPr>
          <w:rFonts w:ascii="Calibri" w:eastAsia="Calibri" w:hAnsi="Calibri" w:cs="Calibri"/>
          <w:b/>
          <w:bCs/>
        </w:rPr>
        <w:t>да се отпечата</w:t>
      </w:r>
      <w:r w:rsidR="005C5DB7" w:rsidRPr="005C5DB7">
        <w:rPr>
          <w:rFonts w:ascii="Calibri" w:eastAsia="Calibri" w:hAnsi="Calibri" w:cs="Calibri"/>
          <w:b/>
          <w:bCs/>
        </w:rPr>
        <w:t xml:space="preserve"> един ред</w:t>
      </w:r>
      <w:r>
        <w:rPr>
          <w:rFonts w:ascii="Calibri" w:eastAsia="Calibri" w:hAnsi="Calibri" w:cs="Calibri"/>
        </w:rPr>
        <w:t>:</w:t>
      </w:r>
    </w:p>
    <w:p w14:paraId="67DF1E94" w14:textId="16EB47C7" w:rsidR="0014140A" w:rsidRPr="005C5DB7" w:rsidRDefault="0B489EC6" w:rsidP="00B401C0">
      <w:pPr>
        <w:pStyle w:val="ac"/>
        <w:numPr>
          <w:ilvl w:val="0"/>
          <w:numId w:val="11"/>
        </w:numPr>
        <w:spacing w:before="0" w:after="0"/>
        <w:ind w:left="360" w:firstLine="0"/>
        <w:jc w:val="both"/>
        <w:rPr>
          <w:rFonts w:ascii="Calibri" w:eastAsia="Calibri" w:hAnsi="Calibri" w:cs="Calibri"/>
          <w:lang w:val="en-US"/>
        </w:rPr>
      </w:pPr>
      <w:r w:rsidRPr="0B489EC6">
        <w:rPr>
          <w:rFonts w:ascii="Calibri" w:eastAsia="Calibri" w:hAnsi="Calibri" w:cs="Calibri"/>
        </w:rPr>
        <w:t>При получена команда</w:t>
      </w:r>
      <w:r w:rsidRPr="0B489EC6">
        <w:rPr>
          <w:rFonts w:ascii="Calibri" w:eastAsia="Calibri" w:hAnsi="Calibri" w:cs="Calibri"/>
          <w:b/>
          <w:bCs/>
        </w:rPr>
        <w:t xml:space="preserve"> "</w:t>
      </w:r>
      <w:r w:rsidR="000247B7" w:rsidRPr="000247B7">
        <w:rPr>
          <w:rFonts w:ascii="Consolas" w:eastAsia="Calibri" w:hAnsi="Consolas" w:cs="Calibri"/>
          <w:b/>
          <w:bCs/>
          <w:lang w:val="en-US"/>
        </w:rPr>
        <w:t>Party</w:t>
      </w:r>
      <w:r w:rsidRPr="000247B7">
        <w:rPr>
          <w:rFonts w:ascii="Consolas" w:eastAsia="Calibri" w:hAnsi="Consolas" w:cs="Calibri"/>
          <w:b/>
          <w:bCs/>
          <w:lang w:val="en-US"/>
        </w:rPr>
        <w:t>!</w:t>
      </w:r>
      <w:r w:rsidRPr="0B489EC6">
        <w:rPr>
          <w:rFonts w:ascii="Calibri" w:eastAsia="Calibri" w:hAnsi="Calibri" w:cs="Calibri"/>
          <w:b/>
          <w:bCs/>
        </w:rPr>
        <w:t>"</w:t>
      </w:r>
      <w:r w:rsidRPr="0B489EC6">
        <w:rPr>
          <w:rFonts w:ascii="Calibri" w:eastAsia="Calibri" w:hAnsi="Calibri" w:cs="Calibri"/>
          <w:b/>
          <w:bCs/>
          <w:lang w:val="en-US"/>
        </w:rPr>
        <w:t>:</w:t>
      </w:r>
    </w:p>
    <w:p w14:paraId="75A4F399" w14:textId="2D590162" w:rsidR="0014140A" w:rsidRDefault="0B489EC6" w:rsidP="00B401C0">
      <w:pPr>
        <w:spacing w:before="0" w:after="0"/>
        <w:ind w:firstLine="720"/>
        <w:jc w:val="both"/>
        <w:rPr>
          <w:rFonts w:ascii="Calibri" w:eastAsia="Calibri" w:hAnsi="Calibri" w:cs="Calibri"/>
        </w:rPr>
      </w:pPr>
      <w:r w:rsidRPr="0B489EC6">
        <w:rPr>
          <w:rFonts w:ascii="Calibri" w:eastAsia="Calibri" w:hAnsi="Calibri" w:cs="Calibri"/>
          <w:b/>
          <w:bCs/>
        </w:rPr>
        <w:t xml:space="preserve"> "</w:t>
      </w:r>
      <w:r w:rsidR="002F00BD" w:rsidRPr="002F00BD">
        <w:rPr>
          <w:rFonts w:ascii="Consolas" w:eastAsia="Calibri" w:hAnsi="Consolas" w:cs="Calibri"/>
          <w:b/>
          <w:bCs/>
          <w:lang w:val="en-US"/>
        </w:rPr>
        <w:t>We need</w:t>
      </w:r>
      <w:r w:rsidR="002F00BD" w:rsidRPr="002F00BD">
        <w:rPr>
          <w:rFonts w:ascii="Consolas" w:eastAsia="Calibri" w:hAnsi="Consolas" w:cs="Calibri"/>
          <w:b/>
          <w:bCs/>
        </w:rPr>
        <w:t xml:space="preserve"> </w:t>
      </w:r>
      <w:r w:rsidR="002F00BD">
        <w:rPr>
          <w:rFonts w:ascii="Consolas" w:eastAsia="Calibri" w:hAnsi="Consolas" w:cs="Calibri"/>
          <w:b/>
          <w:bCs/>
          <w:lang w:val="en-US"/>
        </w:rPr>
        <w:t>{</w:t>
      </w:r>
      <w:r w:rsidR="002F00BD">
        <w:rPr>
          <w:rFonts w:ascii="Consolas" w:eastAsia="Calibri" w:hAnsi="Consolas" w:cs="Calibri"/>
          <w:b/>
          <w:bCs/>
        </w:rPr>
        <w:t>недостигаща сума</w:t>
      </w:r>
      <w:r w:rsidR="002F00BD">
        <w:rPr>
          <w:rFonts w:ascii="Consolas" w:eastAsia="Calibri" w:hAnsi="Consolas" w:cs="Calibri"/>
          <w:b/>
          <w:bCs/>
          <w:lang w:val="en-US"/>
        </w:rPr>
        <w:t>} leva more.</w:t>
      </w:r>
      <w:r w:rsidRPr="0B489EC6">
        <w:rPr>
          <w:rFonts w:ascii="Calibri" w:eastAsia="Calibri" w:hAnsi="Calibri" w:cs="Calibri"/>
          <w:b/>
          <w:bCs/>
        </w:rPr>
        <w:t>"</w:t>
      </w:r>
    </w:p>
    <w:p w14:paraId="0B17AA6A" w14:textId="16703A97" w:rsidR="0B489EC6" w:rsidRDefault="0B489EC6" w:rsidP="00B401C0">
      <w:pPr>
        <w:pStyle w:val="ac"/>
        <w:numPr>
          <w:ilvl w:val="0"/>
          <w:numId w:val="11"/>
        </w:numPr>
        <w:spacing w:before="0" w:after="0"/>
        <w:ind w:left="720"/>
        <w:jc w:val="both"/>
      </w:pPr>
      <w:r w:rsidRPr="0B489EC6">
        <w:rPr>
          <w:rFonts w:ascii="Calibri" w:eastAsia="Calibri" w:hAnsi="Calibri" w:cs="Calibri"/>
        </w:rPr>
        <w:t xml:space="preserve">При </w:t>
      </w:r>
      <w:r w:rsidR="00100F6C" w:rsidRPr="00100F6C">
        <w:rPr>
          <w:rFonts w:ascii="Calibri" w:eastAsia="Calibri" w:hAnsi="Calibri" w:cs="Calibri"/>
          <w:b/>
          <w:bCs/>
        </w:rPr>
        <w:t>достигане</w:t>
      </w:r>
      <w:r w:rsidR="00100F6C">
        <w:rPr>
          <w:rFonts w:ascii="Calibri" w:eastAsia="Calibri" w:hAnsi="Calibri" w:cs="Calibri"/>
        </w:rPr>
        <w:t xml:space="preserve"> на желаната печалба</w:t>
      </w:r>
      <w:r w:rsidRPr="0B489EC6">
        <w:rPr>
          <w:rFonts w:ascii="Calibri" w:eastAsia="Calibri" w:hAnsi="Calibri" w:cs="Calibri"/>
        </w:rPr>
        <w:t>:</w:t>
      </w:r>
    </w:p>
    <w:p w14:paraId="3B64A1FA" w14:textId="1FAF48D9" w:rsidR="0014140A" w:rsidRPr="001964E2" w:rsidRDefault="0014140A" w:rsidP="00B401C0">
      <w:pPr>
        <w:spacing w:before="0" w:after="0"/>
        <w:rPr>
          <w:rFonts w:ascii="Calibri" w:eastAsia="Calibri" w:hAnsi="Calibri" w:cs="Calibri"/>
          <w:b/>
          <w:bCs/>
          <w:lang w:val="ru-RU"/>
        </w:rPr>
      </w:pPr>
      <w:r>
        <w:rPr>
          <w:rFonts w:ascii="Calibri" w:eastAsia="Calibri" w:hAnsi="Calibri" w:cs="Calibri"/>
        </w:rPr>
        <w:tab/>
      </w:r>
      <w:r w:rsidRPr="46A7C814">
        <w:rPr>
          <w:rFonts w:ascii="Calibri" w:eastAsia="Calibri" w:hAnsi="Calibri" w:cs="Calibri"/>
          <w:b/>
          <w:bCs/>
        </w:rPr>
        <w:t>"</w:t>
      </w:r>
      <w:r w:rsidR="002F00BD">
        <w:rPr>
          <w:rFonts w:ascii="Consolas" w:eastAsia="Calibri" w:hAnsi="Consolas" w:cs="Calibri"/>
          <w:b/>
          <w:bCs/>
          <w:lang w:val="en-US"/>
        </w:rPr>
        <w:t>T</w:t>
      </w:r>
      <w:r w:rsidR="002F00BD" w:rsidRPr="002F00BD">
        <w:rPr>
          <w:rFonts w:ascii="Consolas" w:eastAsia="Calibri" w:hAnsi="Consolas" w:cs="Calibri"/>
          <w:b/>
          <w:bCs/>
          <w:lang w:val="en-US"/>
        </w:rPr>
        <w:t>arget</w:t>
      </w:r>
      <w:r w:rsidR="002F00BD" w:rsidRPr="001964E2">
        <w:rPr>
          <w:rFonts w:ascii="Consolas" w:eastAsia="Calibri" w:hAnsi="Consolas" w:cs="Calibri"/>
          <w:b/>
          <w:bCs/>
          <w:lang w:val="ru-RU"/>
        </w:rPr>
        <w:t xml:space="preserve"> </w:t>
      </w:r>
      <w:r w:rsidR="002F00BD" w:rsidRPr="002F00BD">
        <w:rPr>
          <w:rFonts w:ascii="Consolas" w:eastAsia="Calibri" w:hAnsi="Consolas" w:cs="Calibri"/>
          <w:b/>
          <w:bCs/>
          <w:lang w:val="en-US"/>
        </w:rPr>
        <w:t>acquired</w:t>
      </w:r>
      <w:r w:rsidR="002F00BD" w:rsidRPr="001964E2">
        <w:rPr>
          <w:rFonts w:ascii="Consolas" w:eastAsia="Calibri" w:hAnsi="Consolas" w:cs="Calibri"/>
          <w:b/>
          <w:bCs/>
          <w:lang w:val="ru-RU"/>
        </w:rPr>
        <w:t>.</w:t>
      </w:r>
      <w:r w:rsidRPr="46A7C814">
        <w:rPr>
          <w:rFonts w:ascii="Calibri" w:eastAsia="Calibri" w:hAnsi="Calibri" w:cs="Calibri"/>
          <w:b/>
          <w:bCs/>
        </w:rPr>
        <w:t>"</w:t>
      </w:r>
    </w:p>
    <w:p w14:paraId="1EA6C798" w14:textId="5C285A98" w:rsidR="0014140A" w:rsidRPr="001964E2" w:rsidRDefault="005C5DB7" w:rsidP="00B401C0">
      <w:pPr>
        <w:spacing w:before="0" w:after="0"/>
        <w:rPr>
          <w:rFonts w:ascii="Calibri" w:eastAsia="Calibri" w:hAnsi="Calibri" w:cs="Calibri"/>
          <w:lang w:val="ru-RU"/>
        </w:rPr>
      </w:pPr>
      <w:r w:rsidRPr="005C5DB7">
        <w:rPr>
          <w:rFonts w:ascii="Calibri" w:eastAsia="Calibri" w:hAnsi="Calibri" w:cs="Calibri"/>
          <w:b/>
          <w:bCs/>
        </w:rPr>
        <w:t>След това да се отпечата</w:t>
      </w:r>
      <w:r>
        <w:rPr>
          <w:rFonts w:ascii="Calibri" w:eastAsia="Calibri" w:hAnsi="Calibri" w:cs="Calibri"/>
        </w:rPr>
        <w:t>:</w:t>
      </w:r>
    </w:p>
    <w:p w14:paraId="7F43C88A" w14:textId="6EC7CC19" w:rsidR="0014140A" w:rsidRDefault="0014140A" w:rsidP="00B401C0">
      <w:pPr>
        <w:spacing w:before="0" w:after="0"/>
        <w:rPr>
          <w:rFonts w:ascii="Calibri" w:eastAsia="Calibri" w:hAnsi="Calibri" w:cs="Calibri"/>
          <w:b/>
        </w:rPr>
      </w:pPr>
      <w:r>
        <w:rPr>
          <w:rFonts w:ascii="Courier New" w:eastAsia="Courier New" w:hAnsi="Courier New" w:cs="Courier New"/>
          <w:color w:val="6A8759"/>
          <w:sz w:val="18"/>
        </w:rPr>
        <w:tab/>
      </w:r>
      <w:r>
        <w:rPr>
          <w:rFonts w:ascii="Calibri" w:eastAsia="Calibri" w:hAnsi="Calibri" w:cs="Calibri"/>
          <w:b/>
        </w:rPr>
        <w:t>"</w:t>
      </w:r>
      <w:r w:rsidRPr="005C5DB7">
        <w:rPr>
          <w:rFonts w:ascii="Consolas" w:eastAsia="Calibri" w:hAnsi="Consolas" w:cs="Calibri"/>
          <w:b/>
          <w:bCs/>
          <w:lang w:val="en-US"/>
        </w:rPr>
        <w:t>C</w:t>
      </w:r>
      <w:r w:rsidR="002F00BD">
        <w:rPr>
          <w:rFonts w:ascii="Consolas" w:eastAsia="Calibri" w:hAnsi="Consolas" w:cs="Calibri"/>
          <w:b/>
          <w:bCs/>
          <w:lang w:val="en-US"/>
        </w:rPr>
        <w:t>lub</w:t>
      </w:r>
      <w:r w:rsidRPr="001964E2">
        <w:rPr>
          <w:rFonts w:ascii="Consolas" w:eastAsia="Calibri" w:hAnsi="Consolas" w:cs="Calibri"/>
          <w:b/>
          <w:bCs/>
          <w:lang w:val="ru-RU"/>
        </w:rPr>
        <w:t xml:space="preserve"> </w:t>
      </w:r>
      <w:r w:rsidRPr="005C5DB7">
        <w:rPr>
          <w:rFonts w:ascii="Consolas" w:eastAsia="Calibri" w:hAnsi="Consolas" w:cs="Calibri"/>
          <w:b/>
          <w:bCs/>
          <w:lang w:val="en-US"/>
        </w:rPr>
        <w:t>income</w:t>
      </w:r>
      <w:r w:rsidRPr="001964E2">
        <w:rPr>
          <w:rFonts w:ascii="Consolas" w:eastAsia="Calibri" w:hAnsi="Consolas" w:cs="Calibri"/>
          <w:b/>
          <w:bCs/>
          <w:lang w:val="ru-RU"/>
        </w:rPr>
        <w:t xml:space="preserve"> -</w:t>
      </w:r>
      <w:r w:rsidRPr="001964E2">
        <w:rPr>
          <w:rFonts w:ascii="Calibri" w:eastAsia="Calibri" w:hAnsi="Calibri" w:cs="Calibri"/>
          <w:b/>
          <w:lang w:val="ru-RU"/>
        </w:rPr>
        <w:t xml:space="preserve"> {</w:t>
      </w:r>
      <w:r>
        <w:rPr>
          <w:rFonts w:ascii="Calibri" w:eastAsia="Calibri" w:hAnsi="Calibri" w:cs="Calibri"/>
          <w:b/>
        </w:rPr>
        <w:t xml:space="preserve">приходи от </w:t>
      </w:r>
      <w:r w:rsidR="002F00BD">
        <w:rPr>
          <w:rFonts w:ascii="Calibri" w:eastAsia="Calibri" w:hAnsi="Calibri" w:cs="Calibri"/>
          <w:b/>
        </w:rPr>
        <w:t>клуба</w:t>
      </w:r>
      <w:r w:rsidRPr="001964E2">
        <w:rPr>
          <w:rFonts w:eastAsia="Calibri" w:cstheme="minorHAnsi"/>
          <w:b/>
          <w:bCs/>
          <w:lang w:val="ru-RU"/>
        </w:rPr>
        <w:t>}</w:t>
      </w:r>
      <w:r w:rsidRPr="001964E2">
        <w:rPr>
          <w:rFonts w:ascii="Consolas" w:eastAsia="Calibri" w:hAnsi="Consolas" w:cs="Calibri"/>
          <w:b/>
          <w:bCs/>
          <w:lang w:val="ru-RU"/>
        </w:rPr>
        <w:t xml:space="preserve"> </w:t>
      </w:r>
      <w:r w:rsidRPr="005C5DB7">
        <w:rPr>
          <w:rFonts w:ascii="Consolas" w:eastAsia="Calibri" w:hAnsi="Consolas" w:cs="Calibri"/>
          <w:b/>
          <w:bCs/>
          <w:lang w:val="en-US"/>
        </w:rPr>
        <w:t>l</w:t>
      </w:r>
      <w:r w:rsidR="002F00BD">
        <w:rPr>
          <w:rFonts w:ascii="Consolas" w:eastAsia="Calibri" w:hAnsi="Consolas" w:cs="Calibri"/>
          <w:b/>
          <w:bCs/>
          <w:lang w:val="en-US"/>
        </w:rPr>
        <w:t>e</w:t>
      </w:r>
      <w:r w:rsidRPr="005C5DB7">
        <w:rPr>
          <w:rFonts w:ascii="Consolas" w:eastAsia="Calibri" w:hAnsi="Consolas" w:cs="Calibri"/>
          <w:b/>
          <w:bCs/>
          <w:lang w:val="en-US"/>
        </w:rPr>
        <w:t>v</w:t>
      </w:r>
      <w:r w:rsidR="002F00BD">
        <w:rPr>
          <w:rFonts w:ascii="Consolas" w:eastAsia="Calibri" w:hAnsi="Consolas" w:cs="Calibri"/>
          <w:b/>
          <w:bCs/>
          <w:lang w:val="en-US"/>
        </w:rPr>
        <w:t>a</w:t>
      </w:r>
      <w:r w:rsidRPr="001964E2">
        <w:rPr>
          <w:rFonts w:ascii="Calibri" w:eastAsia="Calibri" w:hAnsi="Calibri" w:cs="Calibri"/>
          <w:b/>
          <w:lang w:val="ru-RU"/>
        </w:rPr>
        <w:t>.</w:t>
      </w:r>
      <w:r>
        <w:rPr>
          <w:rFonts w:ascii="Calibri" w:eastAsia="Calibri" w:hAnsi="Calibri" w:cs="Calibri"/>
          <w:b/>
        </w:rPr>
        <w:t>"</w:t>
      </w:r>
    </w:p>
    <w:p w14:paraId="01EDC0C4" w14:textId="44CC9FBF" w:rsidR="00B00E6F" w:rsidRPr="00B00E6F" w:rsidRDefault="00B00E6F" w:rsidP="00B401C0">
      <w:pPr>
        <w:spacing w:before="0" w:after="0"/>
        <w:rPr>
          <w:rFonts w:ascii="Courier New" w:eastAsia="Courier New" w:hAnsi="Courier New" w:cs="Courier New"/>
          <w:bCs/>
          <w:color w:val="6A8759"/>
          <w:sz w:val="18"/>
        </w:rPr>
      </w:pPr>
      <w:r>
        <w:rPr>
          <w:rFonts w:ascii="Calibri" w:eastAsia="Calibri" w:hAnsi="Calibri" w:cs="Calibri"/>
          <w:bCs/>
        </w:rPr>
        <w:t>Парите да бъдат форматирани до втората цифра след десетичния знак.</w:t>
      </w:r>
    </w:p>
    <w:p w14:paraId="66714A6B" w14:textId="77777777" w:rsidR="0014140A" w:rsidRDefault="0014140A" w:rsidP="00B401C0">
      <w:pPr>
        <w:pStyle w:val="3"/>
        <w:spacing w:before="0" w:after="0"/>
      </w:pPr>
      <w:r>
        <w:t>Примерен вход и изход</w:t>
      </w:r>
    </w:p>
    <w:tbl>
      <w:tblPr>
        <w:tblW w:w="919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0"/>
        <w:gridCol w:w="3473"/>
        <w:gridCol w:w="4106"/>
      </w:tblGrid>
      <w:tr w:rsidR="0014140A" w14:paraId="4472A13D" w14:textId="77777777" w:rsidTr="00594A60">
        <w:trPr>
          <w:trHeight w:val="1"/>
        </w:trPr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2340E77B" w14:textId="77777777" w:rsidR="0014140A" w:rsidRDefault="0014140A" w:rsidP="00B401C0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3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0BFD0FC9" w14:textId="77777777" w:rsidR="0014140A" w:rsidRDefault="0014140A" w:rsidP="00B401C0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06534B0B" w14:textId="77777777" w:rsidR="0014140A" w:rsidRDefault="0014140A" w:rsidP="00B401C0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14140A" w14:paraId="73248DA5" w14:textId="77777777" w:rsidTr="00594A60">
        <w:trPr>
          <w:trHeight w:val="1"/>
        </w:trPr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7B96556" w14:textId="2EAC1FBA" w:rsidR="0014140A" w:rsidRDefault="001130DF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500</w:t>
            </w:r>
          </w:p>
          <w:p w14:paraId="5A07CCFF" w14:textId="77777777" w:rsidR="001130DF" w:rsidRDefault="001130DF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Bellini</w:t>
            </w:r>
          </w:p>
          <w:p w14:paraId="5B7FBD15" w14:textId="77777777" w:rsidR="001130DF" w:rsidRDefault="00517E15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6</w:t>
            </w:r>
          </w:p>
          <w:p w14:paraId="4CFF3A03" w14:textId="77777777" w:rsidR="00517E15" w:rsidRDefault="00517E15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Bamboo</w:t>
            </w:r>
          </w:p>
          <w:p w14:paraId="60074891" w14:textId="77777777" w:rsidR="00AA698E" w:rsidRDefault="00AA698E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7</w:t>
            </w:r>
          </w:p>
          <w:p w14:paraId="4D4FBD12" w14:textId="36EF52CB" w:rsidR="00F72A40" w:rsidRPr="00940FCB" w:rsidRDefault="00F72A40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Party!</w:t>
            </w:r>
          </w:p>
        </w:tc>
        <w:tc>
          <w:tcPr>
            <w:tcW w:w="3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4A5A538" w14:textId="77777777" w:rsidR="002A2D61" w:rsidRPr="002A2D61" w:rsidRDefault="002A2D61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 w:rsidRPr="002A2D61">
              <w:rPr>
                <w:rFonts w:ascii="Consolas" w:hAnsi="Consolas"/>
                <w:lang w:val="en-US"/>
              </w:rPr>
              <w:t>We need 416.00 leva more.</w:t>
            </w:r>
          </w:p>
          <w:p w14:paraId="572B93B0" w14:textId="51C0194E" w:rsidR="0014140A" w:rsidRPr="00940FCB" w:rsidRDefault="002A2D61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 w:rsidRPr="002A2D61">
              <w:rPr>
                <w:rFonts w:ascii="Consolas" w:hAnsi="Consolas"/>
                <w:lang w:val="en-US"/>
              </w:rPr>
              <w:t>Club income - 84.00 leva.</w:t>
            </w:r>
          </w:p>
        </w:tc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E9513DF" w14:textId="77777777" w:rsidR="0014140A" w:rsidRDefault="002A2D61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Целта на клуба е да събере 500 лв.</w:t>
            </w:r>
          </w:p>
          <w:p w14:paraId="086C0304" w14:textId="77777777" w:rsidR="002A2D61" w:rsidRDefault="002A2D61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Първата поръчка е за 6 коктейла </w:t>
            </w:r>
            <w:r>
              <w:rPr>
                <w:rFonts w:ascii="Calibri" w:eastAsia="Calibri" w:hAnsi="Calibri" w:cs="Calibri"/>
                <w:lang w:val="en-US"/>
              </w:rPr>
              <w:t>Bellini</w:t>
            </w:r>
            <w:r>
              <w:rPr>
                <w:rFonts w:ascii="Calibri" w:eastAsia="Calibri" w:hAnsi="Calibri" w:cs="Calibri"/>
              </w:rPr>
              <w:t>. Цената на коктейла е неговата дължина на името 0 -&gt; 7</w:t>
            </w:r>
            <w:r w:rsidR="00F672E0">
              <w:rPr>
                <w:rFonts w:ascii="Calibri" w:eastAsia="Calibri" w:hAnsi="Calibri" w:cs="Calibri"/>
              </w:rPr>
              <w:t>. 6 коктейла по 7 лева -&gt; 42</w:t>
            </w:r>
            <w:r w:rsidR="00905C18">
              <w:rPr>
                <w:rFonts w:ascii="Calibri" w:eastAsia="Calibri" w:hAnsi="Calibri" w:cs="Calibri"/>
              </w:rPr>
              <w:t>, последната цифра е 2, следователно няма отстъпка,</w:t>
            </w:r>
          </w:p>
          <w:p w14:paraId="2936AFED" w14:textId="04C3A40E" w:rsidR="00905C18" w:rsidRDefault="00905C18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Следващата поръчка е за 7 коктейла </w:t>
            </w:r>
            <w:r>
              <w:rPr>
                <w:rFonts w:ascii="Calibri" w:eastAsia="Calibri" w:hAnsi="Calibri" w:cs="Calibri"/>
                <w:lang w:val="en-US"/>
              </w:rPr>
              <w:t>Bamboo</w:t>
            </w:r>
            <w:r w:rsidRPr="001964E2">
              <w:rPr>
                <w:rFonts w:ascii="Calibri" w:eastAsia="Calibri" w:hAnsi="Calibri" w:cs="Calibri"/>
                <w:lang w:val="ru-RU"/>
              </w:rPr>
              <w:t xml:space="preserve">, </w:t>
            </w:r>
            <w:r>
              <w:rPr>
                <w:rFonts w:ascii="Calibri" w:eastAsia="Calibri" w:hAnsi="Calibri" w:cs="Calibri"/>
              </w:rPr>
              <w:t xml:space="preserve">цената му е 6 лв. </w:t>
            </w:r>
            <w:r w:rsidR="00003640">
              <w:rPr>
                <w:rFonts w:ascii="Calibri" w:eastAsia="Calibri" w:hAnsi="Calibri" w:cs="Calibri"/>
              </w:rPr>
              <w:t xml:space="preserve">6 * 7 -&gt; 42, отново няма отстъпка. </w:t>
            </w:r>
          </w:p>
          <w:p w14:paraId="7EEFC7C1" w14:textId="77777777" w:rsidR="005431A1" w:rsidRDefault="005431A1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Получаваме командата </w:t>
            </w:r>
            <w:r>
              <w:rPr>
                <w:rFonts w:ascii="Calibri" w:eastAsia="Calibri" w:hAnsi="Calibri" w:cs="Calibri"/>
                <w:lang w:val="en-US"/>
              </w:rPr>
              <w:t>Party</w:t>
            </w:r>
            <w:r w:rsidRPr="001964E2">
              <w:rPr>
                <w:rFonts w:ascii="Calibri" w:eastAsia="Calibri" w:hAnsi="Calibri" w:cs="Calibri"/>
                <w:lang w:val="ru-RU"/>
              </w:rPr>
              <w:t>!</w:t>
            </w:r>
            <w:r>
              <w:rPr>
                <w:rFonts w:ascii="Calibri" w:eastAsia="Calibri" w:hAnsi="Calibri" w:cs="Calibri"/>
              </w:rPr>
              <w:t xml:space="preserve"> Програмата приключва работа</w:t>
            </w:r>
            <w:r w:rsidR="00D3584B">
              <w:rPr>
                <w:rFonts w:ascii="Calibri" w:eastAsia="Calibri" w:hAnsi="Calibri" w:cs="Calibri"/>
              </w:rPr>
              <w:t>.</w:t>
            </w:r>
          </w:p>
          <w:p w14:paraId="17F37D8F" w14:textId="2E609B1E" w:rsidR="00D3584B" w:rsidRPr="005431A1" w:rsidRDefault="00D3584B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Клуба е събрал 42 + 42 = 84 лв. </w:t>
            </w:r>
            <w:r w:rsidR="00340BEE">
              <w:rPr>
                <w:rFonts w:ascii="Calibri" w:eastAsia="Calibri" w:hAnsi="Calibri" w:cs="Calibri"/>
              </w:rPr>
              <w:t>като целта е 500. 500 – 84 = 416 лв. не достигат.</w:t>
            </w:r>
          </w:p>
        </w:tc>
      </w:tr>
      <w:tr w:rsidR="0014140A" w14:paraId="0FBA619C" w14:textId="77777777" w:rsidTr="00594A60"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6629149" w14:textId="77777777" w:rsidR="0014140A" w:rsidRDefault="008059E5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100</w:t>
            </w:r>
          </w:p>
          <w:p w14:paraId="2906D057" w14:textId="77777777" w:rsidR="00EE4603" w:rsidRDefault="00F87B07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Sidecar</w:t>
            </w:r>
          </w:p>
          <w:p w14:paraId="22FFBB4E" w14:textId="77777777" w:rsidR="00F87B07" w:rsidRDefault="00C20710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7</w:t>
            </w:r>
          </w:p>
          <w:p w14:paraId="18F635CC" w14:textId="77777777" w:rsidR="00C20710" w:rsidRDefault="00395179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Mojito</w:t>
            </w:r>
          </w:p>
          <w:p w14:paraId="7CCAE03C" w14:textId="77777777" w:rsidR="00395179" w:rsidRDefault="00395179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5</w:t>
            </w:r>
          </w:p>
          <w:p w14:paraId="07B9E0F9" w14:textId="77777777" w:rsidR="007F5C33" w:rsidRDefault="007F5C33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White Rus</w:t>
            </w:r>
            <w:r w:rsidR="00644270">
              <w:rPr>
                <w:rFonts w:ascii="Consolas" w:hAnsi="Consolas"/>
                <w:lang w:val="en-US"/>
              </w:rPr>
              <w:t>s</w:t>
            </w:r>
            <w:r>
              <w:rPr>
                <w:rFonts w:ascii="Consolas" w:hAnsi="Consolas"/>
                <w:lang w:val="en-US"/>
              </w:rPr>
              <w:t>ian</w:t>
            </w:r>
          </w:p>
          <w:p w14:paraId="149B3AE7" w14:textId="568E5D6E" w:rsidR="00644270" w:rsidRPr="00940FCB" w:rsidRDefault="00644270" w:rsidP="00B401C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10</w:t>
            </w:r>
          </w:p>
        </w:tc>
        <w:tc>
          <w:tcPr>
            <w:tcW w:w="34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9870C8C" w14:textId="77777777" w:rsidR="00644270" w:rsidRPr="00644270" w:rsidRDefault="00644270" w:rsidP="00B401C0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644270">
              <w:rPr>
                <w:rFonts w:ascii="Consolas" w:eastAsia="Calibri" w:hAnsi="Consolas" w:cs="Calibri"/>
                <w:lang w:val="en-US"/>
              </w:rPr>
              <w:t>Target acquired.</w:t>
            </w:r>
          </w:p>
          <w:p w14:paraId="12662470" w14:textId="0CF9332D" w:rsidR="0014140A" w:rsidRPr="00940FCB" w:rsidRDefault="00644270" w:rsidP="00B401C0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644270">
              <w:rPr>
                <w:rFonts w:ascii="Consolas" w:eastAsia="Calibri" w:hAnsi="Consolas" w:cs="Calibri"/>
                <w:lang w:val="en-US"/>
              </w:rPr>
              <w:t>Club income - 196.75 leva.</w:t>
            </w:r>
          </w:p>
        </w:tc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15B6176" w14:textId="77777777" w:rsidR="0014140A" w:rsidRDefault="00644270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Целта на клуба е да събере 100 лв.</w:t>
            </w:r>
          </w:p>
          <w:p w14:paraId="44A9CE11" w14:textId="77777777" w:rsidR="00644270" w:rsidRDefault="00644270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Първата поръчка е за 7 коктейла </w:t>
            </w:r>
            <w:r>
              <w:rPr>
                <w:rFonts w:ascii="Calibri" w:eastAsia="Calibri" w:hAnsi="Calibri" w:cs="Calibri"/>
                <w:lang w:val="en-US"/>
              </w:rPr>
              <w:t>Sidecar</w:t>
            </w:r>
            <w:r>
              <w:rPr>
                <w:rFonts w:ascii="Calibri" w:eastAsia="Calibri" w:hAnsi="Calibri" w:cs="Calibri"/>
              </w:rPr>
              <w:t xml:space="preserve">. </w:t>
            </w:r>
            <w:r w:rsidR="00AD2A99">
              <w:rPr>
                <w:rFonts w:ascii="Calibri" w:eastAsia="Calibri" w:hAnsi="Calibri" w:cs="Calibri"/>
              </w:rPr>
              <w:t>7 * 7 = 49, последната цифра е нечетно число, следователно има 25% от цената на поръчката</w:t>
            </w:r>
            <w:r w:rsidR="006C4207">
              <w:rPr>
                <w:rFonts w:ascii="Calibri" w:eastAsia="Calibri" w:hAnsi="Calibri" w:cs="Calibri"/>
              </w:rPr>
              <w:t>.</w:t>
            </w:r>
          </w:p>
          <w:p w14:paraId="26A6AF6F" w14:textId="77777777" w:rsidR="001D2437" w:rsidRDefault="006C4207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49 – 25% е </w:t>
            </w:r>
            <w:r w:rsidR="001D2437">
              <w:rPr>
                <w:rFonts w:ascii="Calibri" w:eastAsia="Calibri" w:hAnsi="Calibri" w:cs="Calibri"/>
              </w:rPr>
              <w:t>36.75 лв.</w:t>
            </w:r>
          </w:p>
          <w:p w14:paraId="0A458B51" w14:textId="327B0CF8" w:rsidR="00C33272" w:rsidRDefault="001D2437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Следващата поръчка е</w:t>
            </w:r>
            <w:r w:rsidR="00AF3AE9" w:rsidRPr="001964E2">
              <w:rPr>
                <w:rFonts w:ascii="Calibri" w:eastAsia="Calibri" w:hAnsi="Calibri" w:cs="Calibri"/>
                <w:lang w:val="ru-RU"/>
              </w:rPr>
              <w:t xml:space="preserve"> </w:t>
            </w:r>
            <w:r w:rsidR="00AF3AE9">
              <w:rPr>
                <w:rFonts w:ascii="Calibri" w:eastAsia="Calibri" w:hAnsi="Calibri" w:cs="Calibri"/>
              </w:rPr>
              <w:t>5 бр.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AF3AE9">
              <w:rPr>
                <w:rFonts w:ascii="Calibri" w:eastAsia="Calibri" w:hAnsi="Calibri" w:cs="Calibri"/>
                <w:lang w:val="en-US"/>
              </w:rPr>
              <w:t>Mojito</w:t>
            </w:r>
            <w:r w:rsidR="002C35D6" w:rsidRPr="001964E2">
              <w:rPr>
                <w:rFonts w:ascii="Calibri" w:eastAsia="Calibri" w:hAnsi="Calibri" w:cs="Calibri"/>
                <w:lang w:val="ru-RU"/>
              </w:rPr>
              <w:t>,</w:t>
            </w:r>
            <w:r w:rsidR="00AF3AE9">
              <w:rPr>
                <w:rFonts w:ascii="Calibri" w:eastAsia="Calibri" w:hAnsi="Calibri" w:cs="Calibri"/>
              </w:rPr>
              <w:t xml:space="preserve"> общо 30 лв.</w:t>
            </w:r>
          </w:p>
          <w:p w14:paraId="623C613E" w14:textId="77777777" w:rsidR="00AF3AE9" w:rsidRDefault="00AF3AE9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Следващата поръчка е </w:t>
            </w:r>
            <w:r w:rsidR="002C35D6">
              <w:rPr>
                <w:rFonts w:ascii="Calibri" w:eastAsia="Calibri" w:hAnsi="Calibri" w:cs="Calibri"/>
              </w:rPr>
              <w:t xml:space="preserve">10 бр. </w:t>
            </w:r>
            <w:r w:rsidR="002C35D6">
              <w:rPr>
                <w:rFonts w:ascii="Calibri" w:eastAsia="Calibri" w:hAnsi="Calibri" w:cs="Calibri"/>
                <w:lang w:val="en-US"/>
              </w:rPr>
              <w:t>White</w:t>
            </w:r>
            <w:r w:rsidR="002C35D6" w:rsidRPr="001964E2">
              <w:rPr>
                <w:rFonts w:ascii="Calibri" w:eastAsia="Calibri" w:hAnsi="Calibri" w:cs="Calibri"/>
              </w:rPr>
              <w:t xml:space="preserve"> </w:t>
            </w:r>
            <w:r w:rsidR="002C35D6">
              <w:rPr>
                <w:rFonts w:ascii="Calibri" w:eastAsia="Calibri" w:hAnsi="Calibri" w:cs="Calibri"/>
                <w:lang w:val="en-US"/>
              </w:rPr>
              <w:t>Russian</w:t>
            </w:r>
            <w:r w:rsidR="002C35D6" w:rsidRPr="001964E2">
              <w:rPr>
                <w:rFonts w:ascii="Calibri" w:eastAsia="Calibri" w:hAnsi="Calibri" w:cs="Calibri"/>
              </w:rPr>
              <w:t xml:space="preserve">, </w:t>
            </w:r>
            <w:r w:rsidR="002C35D6">
              <w:rPr>
                <w:rFonts w:ascii="Calibri" w:eastAsia="Calibri" w:hAnsi="Calibri" w:cs="Calibri"/>
              </w:rPr>
              <w:t xml:space="preserve">общо </w:t>
            </w:r>
            <w:r w:rsidR="001516CB">
              <w:rPr>
                <w:rFonts w:ascii="Calibri" w:eastAsia="Calibri" w:hAnsi="Calibri" w:cs="Calibri"/>
              </w:rPr>
              <w:t>130 лв.</w:t>
            </w:r>
          </w:p>
          <w:p w14:paraId="1EEFB247" w14:textId="77777777" w:rsidR="001516CB" w:rsidRDefault="001516CB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До тук клуба е събрал 36.75 + </w:t>
            </w:r>
            <w:r w:rsidR="00003823">
              <w:rPr>
                <w:rFonts w:ascii="Calibri" w:eastAsia="Calibri" w:hAnsi="Calibri" w:cs="Calibri"/>
              </w:rPr>
              <w:t>30 + 130 = 196.75</w:t>
            </w:r>
          </w:p>
          <w:p w14:paraId="7390A943" w14:textId="5DCD79D0" w:rsidR="00003823" w:rsidRPr="002C35D6" w:rsidRDefault="00003823" w:rsidP="00B401C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Целта от 100 лева е изпълнена и програма приключва изпълнение</w:t>
            </w:r>
          </w:p>
        </w:tc>
      </w:tr>
    </w:tbl>
    <w:p w14:paraId="4829D38F" w14:textId="77777777" w:rsidR="0014140A" w:rsidRPr="001964E2" w:rsidRDefault="0014140A" w:rsidP="00B401C0">
      <w:pPr>
        <w:spacing w:before="0" w:after="0"/>
        <w:rPr>
          <w:rFonts w:ascii="Calibri" w:eastAsia="Calibri" w:hAnsi="Calibri" w:cs="Calibri"/>
          <w:lang w:val="ru-RU"/>
        </w:rPr>
      </w:pPr>
    </w:p>
    <w:p w14:paraId="07A5E281" w14:textId="3C6654CA" w:rsidR="0014140A" w:rsidRDefault="0014140A" w:rsidP="00B401C0">
      <w:pPr>
        <w:spacing w:before="0" w:after="0"/>
        <w:rPr>
          <w:rFonts w:ascii="Calibri" w:eastAsia="Calibri" w:hAnsi="Calibri" w:cs="Calibri"/>
        </w:rPr>
      </w:pPr>
    </w:p>
    <w:p w14:paraId="7BBE08E1" w14:textId="091B9C3B" w:rsidR="001964E2" w:rsidRDefault="001964E2" w:rsidP="001964E2">
      <w:pPr>
        <w:pStyle w:val="3"/>
        <w:spacing w:before="0" w:after="0"/>
      </w:pPr>
      <w:r>
        <w:rPr>
          <w:lang w:val="en-US"/>
        </w:rPr>
        <w:t>JavaScript</w:t>
      </w:r>
      <w:r w:rsidRPr="001964E2">
        <w:rPr>
          <w:lang w:val="ru-RU"/>
        </w:rPr>
        <w:t xml:space="preserve"> - </w:t>
      </w:r>
      <w:r>
        <w:t>Примерен вход и изход</w:t>
      </w:r>
    </w:p>
    <w:tbl>
      <w:tblPr>
        <w:tblW w:w="919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3"/>
        <w:gridCol w:w="3510"/>
        <w:gridCol w:w="4106"/>
      </w:tblGrid>
      <w:tr w:rsidR="001964E2" w14:paraId="6D165E6B" w14:textId="77777777" w:rsidTr="00164A80">
        <w:trPr>
          <w:trHeight w:val="1"/>
        </w:trPr>
        <w:tc>
          <w:tcPr>
            <w:tcW w:w="1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44679839" w14:textId="77777777" w:rsidR="001964E2" w:rsidRDefault="001964E2" w:rsidP="00164A80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55479F8B" w14:textId="77777777" w:rsidR="001964E2" w:rsidRDefault="001964E2" w:rsidP="00164A80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37C0735C" w14:textId="77777777" w:rsidR="001964E2" w:rsidRDefault="001964E2" w:rsidP="00164A80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1964E2" w14:paraId="3ACF4AAE" w14:textId="77777777" w:rsidTr="00164A80">
        <w:trPr>
          <w:trHeight w:val="1"/>
        </w:trPr>
        <w:tc>
          <w:tcPr>
            <w:tcW w:w="1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E313273" w14:textId="339B9624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([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500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106917C2" w14:textId="1F491317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Bellini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2AC126E0" w14:textId="158CE867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6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4EFD1818" w14:textId="7712E261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Bamboo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5E923DD0" w14:textId="0F149628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7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2B5A4063" w14:textId="22343F0E" w:rsidR="001964E2" w:rsidRPr="00940FCB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Party!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])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064D80D" w14:textId="77777777" w:rsidR="001964E2" w:rsidRPr="002A2D61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2A2D61">
              <w:rPr>
                <w:rFonts w:ascii="Consolas" w:hAnsi="Consolas"/>
                <w:lang w:val="en-US"/>
              </w:rPr>
              <w:t>We need 416.00 leva more.</w:t>
            </w:r>
          </w:p>
          <w:p w14:paraId="77C14C80" w14:textId="77777777" w:rsidR="001964E2" w:rsidRPr="00940FCB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2A2D61">
              <w:rPr>
                <w:rFonts w:ascii="Consolas" w:hAnsi="Consolas"/>
                <w:lang w:val="en-US"/>
              </w:rPr>
              <w:t>Club income - 84.00 leva.</w:t>
            </w:r>
          </w:p>
        </w:tc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DA0CC46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Целта на клуба е да събере 500 лв.</w:t>
            </w:r>
          </w:p>
          <w:p w14:paraId="2CC98A59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Първата поръчка е за 6 коктейла </w:t>
            </w:r>
            <w:r>
              <w:rPr>
                <w:rFonts w:ascii="Calibri" w:eastAsia="Calibri" w:hAnsi="Calibri" w:cs="Calibri"/>
                <w:lang w:val="en-US"/>
              </w:rPr>
              <w:t>Bellini</w:t>
            </w:r>
            <w:r>
              <w:rPr>
                <w:rFonts w:ascii="Calibri" w:eastAsia="Calibri" w:hAnsi="Calibri" w:cs="Calibri"/>
              </w:rPr>
              <w:t>. Цената на коктейла е неговата дължина на името 0 -&gt; 7. 6 коктейла по 7 лева -&gt; 42, последната цифра е 2, следователно няма отстъпка,</w:t>
            </w:r>
          </w:p>
          <w:p w14:paraId="4ACD47E8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Следващата поръчка е за 7 коктейла </w:t>
            </w:r>
            <w:r>
              <w:rPr>
                <w:rFonts w:ascii="Calibri" w:eastAsia="Calibri" w:hAnsi="Calibri" w:cs="Calibri"/>
                <w:lang w:val="en-US"/>
              </w:rPr>
              <w:t>Bamboo</w:t>
            </w:r>
            <w:r w:rsidRPr="001964E2">
              <w:rPr>
                <w:rFonts w:ascii="Calibri" w:eastAsia="Calibri" w:hAnsi="Calibri" w:cs="Calibri"/>
                <w:lang w:val="ru-RU"/>
              </w:rPr>
              <w:t xml:space="preserve">, </w:t>
            </w:r>
            <w:r>
              <w:rPr>
                <w:rFonts w:ascii="Calibri" w:eastAsia="Calibri" w:hAnsi="Calibri" w:cs="Calibri"/>
              </w:rPr>
              <w:t xml:space="preserve">цената му е 6 лв. 6 * 7 -&gt; 42, отново няма отстъпка. </w:t>
            </w:r>
          </w:p>
          <w:p w14:paraId="404C6560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Получаваме командата </w:t>
            </w:r>
            <w:r>
              <w:rPr>
                <w:rFonts w:ascii="Calibri" w:eastAsia="Calibri" w:hAnsi="Calibri" w:cs="Calibri"/>
                <w:lang w:val="en-US"/>
              </w:rPr>
              <w:t>Party</w:t>
            </w:r>
            <w:r w:rsidRPr="001964E2">
              <w:rPr>
                <w:rFonts w:ascii="Calibri" w:eastAsia="Calibri" w:hAnsi="Calibri" w:cs="Calibri"/>
                <w:lang w:val="ru-RU"/>
              </w:rPr>
              <w:t>!</w:t>
            </w:r>
            <w:r>
              <w:rPr>
                <w:rFonts w:ascii="Calibri" w:eastAsia="Calibri" w:hAnsi="Calibri" w:cs="Calibri"/>
              </w:rPr>
              <w:t xml:space="preserve"> Програмата приключва работа.</w:t>
            </w:r>
          </w:p>
          <w:p w14:paraId="4DD9E266" w14:textId="77777777" w:rsidR="001964E2" w:rsidRPr="005431A1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Клуба е събрал 42 + 42 = 84 лв. като целта е 500. 500 – 84 = 416 лв. не достигат.</w:t>
            </w:r>
          </w:p>
        </w:tc>
      </w:tr>
      <w:tr w:rsidR="001964E2" w14:paraId="5201901F" w14:textId="77777777" w:rsidTr="00164A80">
        <w:tc>
          <w:tcPr>
            <w:tcW w:w="15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D70D711" w14:textId="12A599EE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>
              <w:rPr>
                <w:rFonts w:ascii="Consolas" w:hAnsi="Consolas"/>
                <w:lang w:val="en-US"/>
              </w:rPr>
              <w:t>([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100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2CF7898F" w14:textId="5FFAB1A2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Sidecar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2F64F962" w14:textId="2295A0FE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7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4FBFF48D" w14:textId="1F7B5C16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Mojito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121597CC" w14:textId="48CC68DB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5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616D2707" w14:textId="690F0642" w:rsidR="001964E2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White</w:t>
            </w:r>
            <w:r w:rsidR="00594A60">
              <w:rPr>
                <w:rFonts w:ascii="Consolas" w:hAnsi="Consolas"/>
              </w:rPr>
              <w:t xml:space="preserve"> </w:t>
            </w:r>
            <w:r>
              <w:rPr>
                <w:rFonts w:ascii="Consolas" w:hAnsi="Consolas"/>
                <w:lang w:val="en-US"/>
              </w:rPr>
              <w:t>Russian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,</w:t>
            </w:r>
          </w:p>
          <w:p w14:paraId="337F210B" w14:textId="301B1948" w:rsidR="001964E2" w:rsidRPr="00940FCB" w:rsidRDefault="001964E2" w:rsidP="00164A80">
            <w:pPr>
              <w:spacing w:before="0" w:after="0"/>
              <w:rPr>
                <w:rFonts w:ascii="Consolas" w:hAnsi="Consolas"/>
                <w:lang w:val="en-US"/>
              </w:rPr>
            </w:pP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10</w:t>
            </w:r>
            <w:r w:rsidRPr="001964E2">
              <w:rPr>
                <w:rFonts w:ascii="Consolas" w:hAnsi="Consolas"/>
                <w:lang w:val="en-US"/>
              </w:rPr>
              <w:t>"</w:t>
            </w:r>
            <w:r>
              <w:rPr>
                <w:rFonts w:ascii="Consolas" w:hAnsi="Consolas"/>
                <w:lang w:val="en-US"/>
              </w:rPr>
              <w:t>])</w:t>
            </w:r>
          </w:p>
        </w:tc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F23733F" w14:textId="77777777" w:rsidR="001964E2" w:rsidRPr="00644270" w:rsidRDefault="001964E2" w:rsidP="00164A80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644270">
              <w:rPr>
                <w:rFonts w:ascii="Consolas" w:eastAsia="Calibri" w:hAnsi="Consolas" w:cs="Calibri"/>
                <w:lang w:val="en-US"/>
              </w:rPr>
              <w:t>Target acquired.</w:t>
            </w:r>
          </w:p>
          <w:p w14:paraId="7E08FFF7" w14:textId="77777777" w:rsidR="001964E2" w:rsidRPr="00940FCB" w:rsidRDefault="001964E2" w:rsidP="00164A80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644270">
              <w:rPr>
                <w:rFonts w:ascii="Consolas" w:eastAsia="Calibri" w:hAnsi="Consolas" w:cs="Calibri"/>
                <w:lang w:val="en-US"/>
              </w:rPr>
              <w:t>Club income - 196.75 leva.</w:t>
            </w:r>
          </w:p>
        </w:tc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A509CE5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Целта на клуба е да събере 100 лв.</w:t>
            </w:r>
          </w:p>
          <w:p w14:paraId="419FC1E7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Първата поръчка е за 7 коктейла </w:t>
            </w:r>
            <w:r>
              <w:rPr>
                <w:rFonts w:ascii="Calibri" w:eastAsia="Calibri" w:hAnsi="Calibri" w:cs="Calibri"/>
                <w:lang w:val="en-US"/>
              </w:rPr>
              <w:t>Sidecar</w:t>
            </w:r>
            <w:r>
              <w:rPr>
                <w:rFonts w:ascii="Calibri" w:eastAsia="Calibri" w:hAnsi="Calibri" w:cs="Calibri"/>
              </w:rPr>
              <w:t>. 7 * 7 = 49, последната цифра е нечетно число, следователно има 25% от цената на поръчката.</w:t>
            </w:r>
          </w:p>
          <w:p w14:paraId="28DE840D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 – 25% е 36.75 лв.</w:t>
            </w:r>
          </w:p>
          <w:p w14:paraId="7B7CA4FC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Следващата поръчка е</w:t>
            </w:r>
            <w:r w:rsidRPr="001964E2">
              <w:rPr>
                <w:rFonts w:ascii="Calibri" w:eastAsia="Calibri" w:hAnsi="Calibri" w:cs="Calibri"/>
                <w:lang w:val="ru-RU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5 бр. </w:t>
            </w:r>
            <w:r>
              <w:rPr>
                <w:rFonts w:ascii="Calibri" w:eastAsia="Calibri" w:hAnsi="Calibri" w:cs="Calibri"/>
                <w:lang w:val="en-US"/>
              </w:rPr>
              <w:t>Mojito</w:t>
            </w:r>
            <w:r w:rsidRPr="001964E2">
              <w:rPr>
                <w:rFonts w:ascii="Calibri" w:eastAsia="Calibri" w:hAnsi="Calibri" w:cs="Calibri"/>
                <w:lang w:val="ru-RU"/>
              </w:rPr>
              <w:t>,</w:t>
            </w:r>
            <w:r>
              <w:rPr>
                <w:rFonts w:ascii="Calibri" w:eastAsia="Calibri" w:hAnsi="Calibri" w:cs="Calibri"/>
              </w:rPr>
              <w:t xml:space="preserve"> общо 30 лв.</w:t>
            </w:r>
          </w:p>
          <w:p w14:paraId="77D25593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Следващата поръчка е 10 бр. </w:t>
            </w:r>
            <w:r>
              <w:rPr>
                <w:rFonts w:ascii="Calibri" w:eastAsia="Calibri" w:hAnsi="Calibri" w:cs="Calibri"/>
                <w:lang w:val="en-US"/>
              </w:rPr>
              <w:t>White</w:t>
            </w:r>
            <w:r w:rsidRPr="001964E2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Russian</w:t>
            </w:r>
            <w:r w:rsidRPr="001964E2">
              <w:rPr>
                <w:rFonts w:ascii="Calibri" w:eastAsia="Calibri" w:hAnsi="Calibri" w:cs="Calibri"/>
              </w:rPr>
              <w:t xml:space="preserve">, </w:t>
            </w:r>
            <w:r>
              <w:rPr>
                <w:rFonts w:ascii="Calibri" w:eastAsia="Calibri" w:hAnsi="Calibri" w:cs="Calibri"/>
              </w:rPr>
              <w:t>общо 130 лв.</w:t>
            </w:r>
          </w:p>
          <w:p w14:paraId="5B29D652" w14:textId="77777777" w:rsidR="001964E2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До тук клуба е събрал 36.75 + 30 + 130 = 196.75</w:t>
            </w:r>
          </w:p>
          <w:p w14:paraId="6F0FF39C" w14:textId="77777777" w:rsidR="001964E2" w:rsidRPr="002C35D6" w:rsidRDefault="001964E2" w:rsidP="00164A80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Целта от 100 лева е изпълнена и програма приключва изпълнение</w:t>
            </w:r>
          </w:p>
        </w:tc>
      </w:tr>
    </w:tbl>
    <w:p w14:paraId="2102D732" w14:textId="77777777" w:rsidR="001964E2" w:rsidRPr="001964E2" w:rsidRDefault="001964E2" w:rsidP="001964E2">
      <w:pPr>
        <w:spacing w:before="0" w:after="0"/>
        <w:rPr>
          <w:rFonts w:ascii="Calibri" w:eastAsia="Calibri" w:hAnsi="Calibri" w:cs="Calibri"/>
          <w:lang w:val="ru-RU"/>
        </w:rPr>
      </w:pPr>
    </w:p>
    <w:p w14:paraId="05065C27" w14:textId="77777777" w:rsidR="001964E2" w:rsidRDefault="001964E2" w:rsidP="001964E2">
      <w:pPr>
        <w:spacing w:before="0" w:after="0"/>
        <w:rPr>
          <w:rFonts w:ascii="Calibri" w:eastAsia="Calibri" w:hAnsi="Calibri" w:cs="Calibri"/>
        </w:rPr>
      </w:pPr>
    </w:p>
    <w:p w14:paraId="3CCFA88B" w14:textId="77777777" w:rsidR="001964E2" w:rsidRDefault="001964E2" w:rsidP="00B401C0">
      <w:pPr>
        <w:spacing w:before="0" w:after="0"/>
        <w:rPr>
          <w:rFonts w:ascii="Calibri" w:eastAsia="Calibri" w:hAnsi="Calibri" w:cs="Calibri"/>
        </w:rPr>
      </w:pPr>
    </w:p>
    <w:p w14:paraId="5DAB6C7B" w14:textId="77777777" w:rsidR="00532464" w:rsidRPr="0014140A" w:rsidRDefault="00532464" w:rsidP="00B401C0">
      <w:pPr>
        <w:spacing w:before="0" w:after="0"/>
      </w:pPr>
    </w:p>
    <w:sectPr w:rsidR="00532464" w:rsidRPr="0014140A" w:rsidSect="009676B1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D0F36" w14:textId="77777777" w:rsidR="009676B1" w:rsidRDefault="009676B1" w:rsidP="008068A2">
      <w:pPr>
        <w:spacing w:after="0" w:line="240" w:lineRule="auto"/>
      </w:pPr>
      <w:r>
        <w:separator/>
      </w:r>
    </w:p>
  </w:endnote>
  <w:endnote w:type="continuationSeparator" w:id="0">
    <w:p w14:paraId="5BDE49C8" w14:textId="77777777" w:rsidR="009676B1" w:rsidRDefault="009676B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C8390E" w:rsidRDefault="00C8390E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C8390E" w:rsidRDefault="00C8390E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C8390E" w:rsidRDefault="00C8390E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C8390E" w:rsidRDefault="00C8390E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C8390E" w:rsidRDefault="00C8390E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C8390E" w:rsidRDefault="00C8390E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C8390E" w:rsidRDefault="00C8390E" w:rsidP="009D4A5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405B1330" w:rsidR="00C8390E" w:rsidRDefault="00C8390E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689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689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E8DC09"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405B1330" w:rsidR="00C8390E" w:rsidRDefault="00C8390E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16894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1689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BD2A1" w14:textId="77777777" w:rsidR="009676B1" w:rsidRDefault="009676B1" w:rsidP="008068A2">
      <w:pPr>
        <w:spacing w:after="0" w:line="240" w:lineRule="auto"/>
      </w:pPr>
      <w:r>
        <w:separator/>
      </w:r>
    </w:p>
  </w:footnote>
  <w:footnote w:type="continuationSeparator" w:id="0">
    <w:p w14:paraId="4B695D7B" w14:textId="77777777" w:rsidR="009676B1" w:rsidRDefault="009676B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C8390E" w:rsidRDefault="00C8390E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singleLevel"/>
    <w:tmpl w:val="CF092B84"/>
    <w:lvl w:ilvl="0">
      <w:start w:val="1"/>
      <w:numFmt w:val="bullet"/>
      <w:lvlText w:val="•"/>
      <w:lvlJc w:val="left"/>
    </w:lvl>
  </w:abstractNum>
  <w:abstractNum w:abstractNumId="1" w15:restartNumberingAfterBreak="0">
    <w:nsid w:val="0053208E"/>
    <w:multiLevelType w:val="singleLevel"/>
    <w:tmpl w:val="0053208E"/>
    <w:lvl w:ilvl="0">
      <w:start w:val="1"/>
      <w:numFmt w:val="bullet"/>
      <w:lvlText w:val="•"/>
      <w:lvlJc w:val="left"/>
    </w:lvl>
  </w:abstractNum>
  <w:abstractNum w:abstractNumId="2" w15:restartNumberingAfterBreak="0">
    <w:nsid w:val="0DAD4CB0"/>
    <w:multiLevelType w:val="hybridMultilevel"/>
    <w:tmpl w:val="9F76FE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B1E85"/>
    <w:multiLevelType w:val="hybridMultilevel"/>
    <w:tmpl w:val="8AB81A4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72744"/>
    <w:multiLevelType w:val="hybridMultilevel"/>
    <w:tmpl w:val="A240EB4C"/>
    <w:lvl w:ilvl="0" w:tplc="E5E64626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252C44"/>
    <w:multiLevelType w:val="hybridMultilevel"/>
    <w:tmpl w:val="5D1A1680"/>
    <w:lvl w:ilvl="0" w:tplc="6DE453E8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581339"/>
    <w:multiLevelType w:val="hybridMultilevel"/>
    <w:tmpl w:val="209C7CEC"/>
    <w:lvl w:ilvl="0" w:tplc="6666BDAC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ADCABA"/>
    <w:multiLevelType w:val="singleLevel"/>
    <w:tmpl w:val="59ADCABA"/>
    <w:lvl w:ilvl="0">
      <w:start w:val="1"/>
      <w:numFmt w:val="bullet"/>
      <w:lvlText w:val="•"/>
      <w:lvlJc w:val="left"/>
    </w:lvl>
  </w:abstractNum>
  <w:abstractNum w:abstractNumId="9" w15:restartNumberingAfterBreak="0">
    <w:nsid w:val="64765ED0"/>
    <w:multiLevelType w:val="hybridMultilevel"/>
    <w:tmpl w:val="3B963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47928186">
    <w:abstractNumId w:val="7"/>
  </w:num>
  <w:num w:numId="2" w16cid:durableId="999191666">
    <w:abstractNumId w:val="1"/>
  </w:num>
  <w:num w:numId="3" w16cid:durableId="638846938">
    <w:abstractNumId w:val="0"/>
  </w:num>
  <w:num w:numId="4" w16cid:durableId="1050349999">
    <w:abstractNumId w:val="8"/>
  </w:num>
  <w:num w:numId="5" w16cid:durableId="1471945488">
    <w:abstractNumId w:val="10"/>
  </w:num>
  <w:num w:numId="6" w16cid:durableId="2124956202">
    <w:abstractNumId w:val="2"/>
  </w:num>
  <w:num w:numId="7" w16cid:durableId="939337845">
    <w:abstractNumId w:val="9"/>
  </w:num>
  <w:num w:numId="8" w16cid:durableId="1974599982">
    <w:abstractNumId w:val="4"/>
  </w:num>
  <w:num w:numId="9" w16cid:durableId="711615792">
    <w:abstractNumId w:val="5"/>
  </w:num>
  <w:num w:numId="10" w16cid:durableId="231743494">
    <w:abstractNumId w:val="6"/>
  </w:num>
  <w:num w:numId="11" w16cid:durableId="71331238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640"/>
    <w:rsid w:val="00003823"/>
    <w:rsid w:val="00006602"/>
    <w:rsid w:val="00007044"/>
    <w:rsid w:val="00007403"/>
    <w:rsid w:val="000170AD"/>
    <w:rsid w:val="000204BA"/>
    <w:rsid w:val="000247B7"/>
    <w:rsid w:val="00025F04"/>
    <w:rsid w:val="00063203"/>
    <w:rsid w:val="00064D15"/>
    <w:rsid w:val="000744C2"/>
    <w:rsid w:val="0008392F"/>
    <w:rsid w:val="00083CB5"/>
    <w:rsid w:val="00086727"/>
    <w:rsid w:val="000867C2"/>
    <w:rsid w:val="000B0E00"/>
    <w:rsid w:val="000B2FD8"/>
    <w:rsid w:val="000B39E6"/>
    <w:rsid w:val="000B56F0"/>
    <w:rsid w:val="000D663A"/>
    <w:rsid w:val="000F445F"/>
    <w:rsid w:val="000F5529"/>
    <w:rsid w:val="000F6B15"/>
    <w:rsid w:val="00100F6C"/>
    <w:rsid w:val="00103906"/>
    <w:rsid w:val="00110D4F"/>
    <w:rsid w:val="001130DF"/>
    <w:rsid w:val="001134F2"/>
    <w:rsid w:val="00114CF8"/>
    <w:rsid w:val="00121809"/>
    <w:rsid w:val="00125848"/>
    <w:rsid w:val="001275B9"/>
    <w:rsid w:val="00131E66"/>
    <w:rsid w:val="0013497C"/>
    <w:rsid w:val="00137C16"/>
    <w:rsid w:val="0014140A"/>
    <w:rsid w:val="001516CB"/>
    <w:rsid w:val="001619DF"/>
    <w:rsid w:val="00162491"/>
    <w:rsid w:val="00163563"/>
    <w:rsid w:val="00164CDC"/>
    <w:rsid w:val="00167CF1"/>
    <w:rsid w:val="00171021"/>
    <w:rsid w:val="00183A2C"/>
    <w:rsid w:val="001878ED"/>
    <w:rsid w:val="00192405"/>
    <w:rsid w:val="001964E2"/>
    <w:rsid w:val="001A6728"/>
    <w:rsid w:val="001B190B"/>
    <w:rsid w:val="001C1E52"/>
    <w:rsid w:val="001C1FCD"/>
    <w:rsid w:val="001D2437"/>
    <w:rsid w:val="001D2464"/>
    <w:rsid w:val="001E1161"/>
    <w:rsid w:val="001E3FEF"/>
    <w:rsid w:val="001E4566"/>
    <w:rsid w:val="001E6C41"/>
    <w:rsid w:val="001F3F9B"/>
    <w:rsid w:val="0020034A"/>
    <w:rsid w:val="00202683"/>
    <w:rsid w:val="00214324"/>
    <w:rsid w:val="00215FCE"/>
    <w:rsid w:val="00223DA0"/>
    <w:rsid w:val="002251BB"/>
    <w:rsid w:val="00226296"/>
    <w:rsid w:val="00231F80"/>
    <w:rsid w:val="002402D0"/>
    <w:rsid w:val="0025568E"/>
    <w:rsid w:val="00255EF8"/>
    <w:rsid w:val="00264287"/>
    <w:rsid w:val="0026589D"/>
    <w:rsid w:val="002664E1"/>
    <w:rsid w:val="002676E5"/>
    <w:rsid w:val="002827F2"/>
    <w:rsid w:val="00284AE1"/>
    <w:rsid w:val="00286A5C"/>
    <w:rsid w:val="002A2D2D"/>
    <w:rsid w:val="002A2D61"/>
    <w:rsid w:val="002A4AF5"/>
    <w:rsid w:val="002B6089"/>
    <w:rsid w:val="002C35D6"/>
    <w:rsid w:val="002C6574"/>
    <w:rsid w:val="002D02D8"/>
    <w:rsid w:val="002D055A"/>
    <w:rsid w:val="002E77BD"/>
    <w:rsid w:val="002F00BD"/>
    <w:rsid w:val="0030426C"/>
    <w:rsid w:val="00310C58"/>
    <w:rsid w:val="00320AE2"/>
    <w:rsid w:val="0033212E"/>
    <w:rsid w:val="0033490F"/>
    <w:rsid w:val="00340BEE"/>
    <w:rsid w:val="00347882"/>
    <w:rsid w:val="003817EF"/>
    <w:rsid w:val="00382530"/>
    <w:rsid w:val="00382A45"/>
    <w:rsid w:val="003852A0"/>
    <w:rsid w:val="00395179"/>
    <w:rsid w:val="00397A5D"/>
    <w:rsid w:val="003A1601"/>
    <w:rsid w:val="003A5602"/>
    <w:rsid w:val="003B0EBE"/>
    <w:rsid w:val="003B6A53"/>
    <w:rsid w:val="003C6B29"/>
    <w:rsid w:val="003D3A53"/>
    <w:rsid w:val="003D41D7"/>
    <w:rsid w:val="003E167F"/>
    <w:rsid w:val="003E359F"/>
    <w:rsid w:val="003E6BFB"/>
    <w:rsid w:val="003F0A35"/>
    <w:rsid w:val="003F1864"/>
    <w:rsid w:val="00414952"/>
    <w:rsid w:val="00416D85"/>
    <w:rsid w:val="00420504"/>
    <w:rsid w:val="004311CA"/>
    <w:rsid w:val="00432780"/>
    <w:rsid w:val="004438C0"/>
    <w:rsid w:val="00443B29"/>
    <w:rsid w:val="004476EF"/>
    <w:rsid w:val="0047331A"/>
    <w:rsid w:val="00473938"/>
    <w:rsid w:val="00475173"/>
    <w:rsid w:val="00476D4B"/>
    <w:rsid w:val="00477DB5"/>
    <w:rsid w:val="00491748"/>
    <w:rsid w:val="004A0F39"/>
    <w:rsid w:val="004A7E77"/>
    <w:rsid w:val="004B1463"/>
    <w:rsid w:val="004C009E"/>
    <w:rsid w:val="004C40B4"/>
    <w:rsid w:val="004D0679"/>
    <w:rsid w:val="004D2878"/>
    <w:rsid w:val="004D29A9"/>
    <w:rsid w:val="004E0B9B"/>
    <w:rsid w:val="004E3B62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17E15"/>
    <w:rsid w:val="00524789"/>
    <w:rsid w:val="005274EE"/>
    <w:rsid w:val="00527836"/>
    <w:rsid w:val="00532464"/>
    <w:rsid w:val="00532A1D"/>
    <w:rsid w:val="00541D45"/>
    <w:rsid w:val="005431A1"/>
    <w:rsid w:val="00550920"/>
    <w:rsid w:val="0055195D"/>
    <w:rsid w:val="00553CCB"/>
    <w:rsid w:val="00564029"/>
    <w:rsid w:val="00564D7B"/>
    <w:rsid w:val="0056527D"/>
    <w:rsid w:val="0056786B"/>
    <w:rsid w:val="005803E5"/>
    <w:rsid w:val="00584BEB"/>
    <w:rsid w:val="00584EDB"/>
    <w:rsid w:val="00585E61"/>
    <w:rsid w:val="0058723E"/>
    <w:rsid w:val="0059057D"/>
    <w:rsid w:val="00594A60"/>
    <w:rsid w:val="005957EC"/>
    <w:rsid w:val="00596357"/>
    <w:rsid w:val="005C131C"/>
    <w:rsid w:val="005C5DB7"/>
    <w:rsid w:val="005C6029"/>
    <w:rsid w:val="005C6A24"/>
    <w:rsid w:val="005C718D"/>
    <w:rsid w:val="005D39A0"/>
    <w:rsid w:val="005E04CE"/>
    <w:rsid w:val="005E1247"/>
    <w:rsid w:val="005E55BA"/>
    <w:rsid w:val="005E6CC9"/>
    <w:rsid w:val="005E734B"/>
    <w:rsid w:val="006014C5"/>
    <w:rsid w:val="00601878"/>
    <w:rsid w:val="00604363"/>
    <w:rsid w:val="00620E04"/>
    <w:rsid w:val="00624573"/>
    <w:rsid w:val="00624DCF"/>
    <w:rsid w:val="006250F4"/>
    <w:rsid w:val="00627584"/>
    <w:rsid w:val="0063342B"/>
    <w:rsid w:val="00640F40"/>
    <w:rsid w:val="00644270"/>
    <w:rsid w:val="00650B13"/>
    <w:rsid w:val="00654C0D"/>
    <w:rsid w:val="00670041"/>
    <w:rsid w:val="00671FE2"/>
    <w:rsid w:val="00675D35"/>
    <w:rsid w:val="00695634"/>
    <w:rsid w:val="00696D9C"/>
    <w:rsid w:val="006B16B4"/>
    <w:rsid w:val="006C2B13"/>
    <w:rsid w:val="006C3090"/>
    <w:rsid w:val="006C4207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26415"/>
    <w:rsid w:val="007272EE"/>
    <w:rsid w:val="007327C4"/>
    <w:rsid w:val="007369BB"/>
    <w:rsid w:val="00746A32"/>
    <w:rsid w:val="00750DE2"/>
    <w:rsid w:val="00767EC1"/>
    <w:rsid w:val="007844CC"/>
    <w:rsid w:val="00785258"/>
    <w:rsid w:val="0078592B"/>
    <w:rsid w:val="00791F02"/>
    <w:rsid w:val="0079305D"/>
    <w:rsid w:val="0079324A"/>
    <w:rsid w:val="00793FA1"/>
    <w:rsid w:val="00794EEE"/>
    <w:rsid w:val="007A32EC"/>
    <w:rsid w:val="007A635E"/>
    <w:rsid w:val="007C2C37"/>
    <w:rsid w:val="007C3E81"/>
    <w:rsid w:val="007E0960"/>
    <w:rsid w:val="007E1871"/>
    <w:rsid w:val="007F177C"/>
    <w:rsid w:val="007F5C33"/>
    <w:rsid w:val="00801502"/>
    <w:rsid w:val="00801776"/>
    <w:rsid w:val="008059E5"/>
    <w:rsid w:val="008063E1"/>
    <w:rsid w:val="008068A2"/>
    <w:rsid w:val="008105A0"/>
    <w:rsid w:val="00817F9E"/>
    <w:rsid w:val="008323DC"/>
    <w:rsid w:val="008429A3"/>
    <w:rsid w:val="008533AD"/>
    <w:rsid w:val="0085581C"/>
    <w:rsid w:val="00861625"/>
    <w:rsid w:val="008617B5"/>
    <w:rsid w:val="008630C9"/>
    <w:rsid w:val="00866824"/>
    <w:rsid w:val="008674C3"/>
    <w:rsid w:val="00870828"/>
    <w:rsid w:val="00875B05"/>
    <w:rsid w:val="00880601"/>
    <w:rsid w:val="0088080B"/>
    <w:rsid w:val="008834CD"/>
    <w:rsid w:val="008A3998"/>
    <w:rsid w:val="008A3E9C"/>
    <w:rsid w:val="008A7C5C"/>
    <w:rsid w:val="008B5C2C"/>
    <w:rsid w:val="008C032E"/>
    <w:rsid w:val="008C2B83"/>
    <w:rsid w:val="008C3320"/>
    <w:rsid w:val="008C5930"/>
    <w:rsid w:val="008D1A4E"/>
    <w:rsid w:val="008E6CF3"/>
    <w:rsid w:val="008F1870"/>
    <w:rsid w:val="008F202C"/>
    <w:rsid w:val="008F5B43"/>
    <w:rsid w:val="008F5FDB"/>
    <w:rsid w:val="00902E68"/>
    <w:rsid w:val="00905C18"/>
    <w:rsid w:val="00912BC6"/>
    <w:rsid w:val="009254B7"/>
    <w:rsid w:val="009269A0"/>
    <w:rsid w:val="00931814"/>
    <w:rsid w:val="00940FCB"/>
    <w:rsid w:val="00941FFF"/>
    <w:rsid w:val="00950D65"/>
    <w:rsid w:val="00961157"/>
    <w:rsid w:val="00965AEA"/>
    <w:rsid w:val="009668C4"/>
    <w:rsid w:val="009676B1"/>
    <w:rsid w:val="00970E88"/>
    <w:rsid w:val="00973601"/>
    <w:rsid w:val="00975929"/>
    <w:rsid w:val="00975FD2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07224"/>
    <w:rsid w:val="00A1422F"/>
    <w:rsid w:val="00A16D8C"/>
    <w:rsid w:val="00A3191A"/>
    <w:rsid w:val="00A40DF6"/>
    <w:rsid w:val="00A43FD3"/>
    <w:rsid w:val="00A45A89"/>
    <w:rsid w:val="00A46D42"/>
    <w:rsid w:val="00A47F12"/>
    <w:rsid w:val="00A5052E"/>
    <w:rsid w:val="00A61787"/>
    <w:rsid w:val="00A64DB5"/>
    <w:rsid w:val="00A65480"/>
    <w:rsid w:val="00A65EC8"/>
    <w:rsid w:val="00A66DE2"/>
    <w:rsid w:val="00A70227"/>
    <w:rsid w:val="00A72422"/>
    <w:rsid w:val="00A72F5B"/>
    <w:rsid w:val="00A90A24"/>
    <w:rsid w:val="00AA06A4"/>
    <w:rsid w:val="00AA3772"/>
    <w:rsid w:val="00AA40F6"/>
    <w:rsid w:val="00AA698E"/>
    <w:rsid w:val="00AB106E"/>
    <w:rsid w:val="00AB2224"/>
    <w:rsid w:val="00AC60FE"/>
    <w:rsid w:val="00AC6B03"/>
    <w:rsid w:val="00AC77AD"/>
    <w:rsid w:val="00AD2A99"/>
    <w:rsid w:val="00AD3214"/>
    <w:rsid w:val="00AD7AC2"/>
    <w:rsid w:val="00AD7F33"/>
    <w:rsid w:val="00AE05D3"/>
    <w:rsid w:val="00AF06D3"/>
    <w:rsid w:val="00AF22C4"/>
    <w:rsid w:val="00AF3AE9"/>
    <w:rsid w:val="00B00E6F"/>
    <w:rsid w:val="00B112C1"/>
    <w:rsid w:val="00B148DD"/>
    <w:rsid w:val="00B16894"/>
    <w:rsid w:val="00B20D73"/>
    <w:rsid w:val="00B248AF"/>
    <w:rsid w:val="00B35897"/>
    <w:rsid w:val="00B3610C"/>
    <w:rsid w:val="00B401C0"/>
    <w:rsid w:val="00B40519"/>
    <w:rsid w:val="00B42B4F"/>
    <w:rsid w:val="00B51BAB"/>
    <w:rsid w:val="00B57A44"/>
    <w:rsid w:val="00B63DED"/>
    <w:rsid w:val="00B856EC"/>
    <w:rsid w:val="00B9309B"/>
    <w:rsid w:val="00BA1F40"/>
    <w:rsid w:val="00BA4820"/>
    <w:rsid w:val="00BB05FA"/>
    <w:rsid w:val="00BB5B10"/>
    <w:rsid w:val="00BC56D6"/>
    <w:rsid w:val="00BE0538"/>
    <w:rsid w:val="00BE20AE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20710"/>
    <w:rsid w:val="00C33272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390E"/>
    <w:rsid w:val="00C84E4D"/>
    <w:rsid w:val="00C8611B"/>
    <w:rsid w:val="00C90DD1"/>
    <w:rsid w:val="00C92AAC"/>
    <w:rsid w:val="00CA4AC8"/>
    <w:rsid w:val="00CA4CFE"/>
    <w:rsid w:val="00CA7889"/>
    <w:rsid w:val="00CB10C4"/>
    <w:rsid w:val="00CB4630"/>
    <w:rsid w:val="00CD2B0A"/>
    <w:rsid w:val="00CD5181"/>
    <w:rsid w:val="00CD7485"/>
    <w:rsid w:val="00CE0070"/>
    <w:rsid w:val="00CF0CDE"/>
    <w:rsid w:val="00D02B78"/>
    <w:rsid w:val="00D22895"/>
    <w:rsid w:val="00D25645"/>
    <w:rsid w:val="00D3584B"/>
    <w:rsid w:val="00D4354E"/>
    <w:rsid w:val="00D43F69"/>
    <w:rsid w:val="00D51419"/>
    <w:rsid w:val="00D654A5"/>
    <w:rsid w:val="00D73957"/>
    <w:rsid w:val="00D8152D"/>
    <w:rsid w:val="00D84F4C"/>
    <w:rsid w:val="00D910AA"/>
    <w:rsid w:val="00D9454B"/>
    <w:rsid w:val="00D95319"/>
    <w:rsid w:val="00DB2AFA"/>
    <w:rsid w:val="00DB3829"/>
    <w:rsid w:val="00DB56D3"/>
    <w:rsid w:val="00DC2396"/>
    <w:rsid w:val="00DC28E6"/>
    <w:rsid w:val="00DC5E95"/>
    <w:rsid w:val="00DC7BFB"/>
    <w:rsid w:val="00DC7ECE"/>
    <w:rsid w:val="00DD4278"/>
    <w:rsid w:val="00DD7BB2"/>
    <w:rsid w:val="00DE1B8E"/>
    <w:rsid w:val="00DF00FA"/>
    <w:rsid w:val="00DF3035"/>
    <w:rsid w:val="00DF57D8"/>
    <w:rsid w:val="00DF6677"/>
    <w:rsid w:val="00DF77A1"/>
    <w:rsid w:val="00E022B5"/>
    <w:rsid w:val="00E10DE6"/>
    <w:rsid w:val="00E179D0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178"/>
    <w:rsid w:val="00E872BE"/>
    <w:rsid w:val="00E912EF"/>
    <w:rsid w:val="00EA3B29"/>
    <w:rsid w:val="00EA47C1"/>
    <w:rsid w:val="00EA5F28"/>
    <w:rsid w:val="00EA70EC"/>
    <w:rsid w:val="00EB7421"/>
    <w:rsid w:val="00EB78A4"/>
    <w:rsid w:val="00ED0DEA"/>
    <w:rsid w:val="00ED566E"/>
    <w:rsid w:val="00ED73C4"/>
    <w:rsid w:val="00EE1707"/>
    <w:rsid w:val="00EE1B5F"/>
    <w:rsid w:val="00EE4603"/>
    <w:rsid w:val="00F06007"/>
    <w:rsid w:val="00F10861"/>
    <w:rsid w:val="00F17BD5"/>
    <w:rsid w:val="00F20B48"/>
    <w:rsid w:val="00F42410"/>
    <w:rsid w:val="00F46918"/>
    <w:rsid w:val="00F46DDE"/>
    <w:rsid w:val="00F65782"/>
    <w:rsid w:val="00F672E0"/>
    <w:rsid w:val="00F7033C"/>
    <w:rsid w:val="00F72A40"/>
    <w:rsid w:val="00F87B07"/>
    <w:rsid w:val="00F955E1"/>
    <w:rsid w:val="00F976AD"/>
    <w:rsid w:val="00FA75BA"/>
    <w:rsid w:val="00FB6DAD"/>
    <w:rsid w:val="00FC099A"/>
    <w:rsid w:val="00FD03A5"/>
    <w:rsid w:val="00FD51E3"/>
    <w:rsid w:val="00FE038F"/>
    <w:rsid w:val="00FE2CE0"/>
    <w:rsid w:val="00FE665C"/>
    <w:rsid w:val="072424AE"/>
    <w:rsid w:val="0B21CFD6"/>
    <w:rsid w:val="0B489EC6"/>
    <w:rsid w:val="0B7722BF"/>
    <w:rsid w:val="0C9F67AE"/>
    <w:rsid w:val="0F306CB1"/>
    <w:rsid w:val="2FADF362"/>
    <w:rsid w:val="46A7C814"/>
    <w:rsid w:val="50646359"/>
    <w:rsid w:val="70016226"/>
    <w:rsid w:val="797789D3"/>
    <w:rsid w:val="7C7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customStyle="1" w:styleId="normaltextrun">
    <w:name w:val="normaltextrun"/>
    <w:basedOn w:val="a0"/>
    <w:rsid w:val="008533AD"/>
  </w:style>
  <w:style w:type="character" w:customStyle="1" w:styleId="eop">
    <w:name w:val="eop"/>
    <w:basedOn w:val="a0"/>
    <w:rsid w:val="008533AD"/>
  </w:style>
  <w:style w:type="character" w:styleId="af0">
    <w:name w:val="annotation reference"/>
    <w:basedOn w:val="a0"/>
    <w:uiPriority w:val="99"/>
    <w:semiHidden/>
    <w:unhideWhenUsed/>
    <w:rsid w:val="00CA4CFE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A4CFE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CA4CFE"/>
    <w:rPr>
      <w:sz w:val="20"/>
      <w:szCs w:val="20"/>
      <w:lang w:val="bg-BG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A4CFE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CA4CFE"/>
    <w:rPr>
      <w:b/>
      <w:bCs/>
      <w:sz w:val="20"/>
      <w:szCs w:val="20"/>
      <w:lang w:val="bg-BG"/>
    </w:rPr>
  </w:style>
  <w:style w:type="character" w:customStyle="1" w:styleId="UnresolvedMention1">
    <w:name w:val="Unresolved Mention1"/>
    <w:basedOn w:val="a0"/>
    <w:uiPriority w:val="99"/>
    <w:unhideWhenUsed/>
    <w:rsid w:val="000F5529"/>
    <w:rPr>
      <w:color w:val="605E5C"/>
      <w:shd w:val="clear" w:color="auto" w:fill="E1DFDD"/>
    </w:rPr>
  </w:style>
  <w:style w:type="character" w:customStyle="1" w:styleId="Mention1">
    <w:name w:val="Mention1"/>
    <w:basedOn w:val="a0"/>
    <w:uiPriority w:val="99"/>
    <w:unhideWhenUsed/>
    <w:rsid w:val="000F552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2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facebook.com/SoftwareUniversity" TargetMode="External"/><Relationship Id="rId41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www.linkedin.com/company/18192649/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twitter.com/softuni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softuni.org/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plus.google.com/+SoftuniBg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youtube.com/SoftwareUniversity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57B1-B67F-4132-824F-BAED30D0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Клуб</vt:lpstr>
    </vt:vector>
  </TitlesOfParts>
  <Manager>Software University</Manager>
  <Company>Software University Foundation - http://softuni.org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Клуб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56</cp:revision>
  <cp:lastPrinted>2024-03-19T11:35:00Z</cp:lastPrinted>
  <dcterms:created xsi:type="dcterms:W3CDTF">2019-06-14T18:14:00Z</dcterms:created>
  <dcterms:modified xsi:type="dcterms:W3CDTF">2024-03-19T11:35:00Z</dcterms:modified>
  <cp:category>programming, education, software engineering, software development</cp:category>
</cp:coreProperties>
</file>