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D0763" w14:textId="6008B438" w:rsidR="006A60FE" w:rsidRDefault="2C32E8B7" w:rsidP="00C05B36">
      <w:pPr>
        <w:pStyle w:val="1"/>
        <w:spacing w:before="0" w:after="0"/>
        <w:jc w:val="center"/>
      </w:pPr>
      <w:r>
        <w:t>Изпит по "Основи на програмирането"</w:t>
      </w:r>
    </w:p>
    <w:p w14:paraId="46314CF0" w14:textId="683938A7" w:rsidR="006A60FE" w:rsidRDefault="4238A8BA" w:rsidP="00C05B36">
      <w:pPr>
        <w:pStyle w:val="2"/>
        <w:numPr>
          <w:ilvl w:val="0"/>
          <w:numId w:val="0"/>
        </w:numPr>
        <w:tabs>
          <w:tab w:val="left" w:pos="3405"/>
        </w:tabs>
        <w:spacing w:before="0" w:after="0"/>
        <w:ind w:left="360" w:hanging="360"/>
      </w:pPr>
      <w:r w:rsidRPr="4238A8BA">
        <w:t xml:space="preserve">Задача 5. </w:t>
      </w:r>
      <w:r w:rsidR="00981123">
        <w:t>Магазин за компютърни игри</w:t>
      </w:r>
      <w:r w:rsidR="00981123">
        <w:tab/>
      </w:r>
    </w:p>
    <w:p w14:paraId="6C616349" w14:textId="79077BF5" w:rsidR="006A60FE" w:rsidRDefault="00981123" w:rsidP="00C05B36">
      <w:pPr>
        <w:keepNext/>
        <w:keepLines/>
        <w:tabs>
          <w:tab w:val="left" w:pos="1418"/>
        </w:tabs>
        <w:spacing w:before="0" w:after="0"/>
        <w:rPr>
          <w:rFonts w:ascii="Calibri" w:eastAsia="Calibri" w:hAnsi="Calibri" w:cs="Calibri"/>
          <w:color w:val="000000"/>
          <w:shd w:val="clear" w:color="auto" w:fill="FFFFFF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>Магазин за компютърни игри ви наема за да направите статистика на</w:t>
      </w:r>
      <w:r w:rsidR="00DF2171">
        <w:rPr>
          <w:rFonts w:ascii="Calibri" w:eastAsia="Calibri" w:hAnsi="Calibri" w:cs="Calibri"/>
          <w:color w:val="000000"/>
          <w:shd w:val="clear" w:color="auto" w:fill="FFFFFF"/>
        </w:rPr>
        <w:t xml:space="preserve"> процента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продажби на игрите от последния месец, като изчислите по </w:t>
      </w:r>
      <w:r w:rsidRPr="00D21DC2">
        <w:rPr>
          <w:rFonts w:ascii="Calibri" w:eastAsia="Calibri" w:hAnsi="Calibri" w:cs="Calibri"/>
          <w:b/>
          <w:bCs/>
          <w:color w:val="000000"/>
          <w:shd w:val="clear" w:color="auto" w:fill="FFFFFF"/>
        </w:rPr>
        <w:t>колко процента</w:t>
      </w:r>
      <w:r>
        <w:rPr>
          <w:rFonts w:ascii="Calibri" w:eastAsia="Calibri" w:hAnsi="Calibri" w:cs="Calibri"/>
          <w:color w:val="000000"/>
          <w:shd w:val="clear" w:color="auto" w:fill="FFFFFF"/>
        </w:rPr>
        <w:t xml:space="preserve"> от общите продажби са за някоя от игрите.</w:t>
      </w:r>
    </w:p>
    <w:p w14:paraId="6F2AC806" w14:textId="4DBBEEC1" w:rsidR="006A60FE" w:rsidRDefault="00DF2171" w:rsidP="00C05B36">
      <w:pPr>
        <w:keepNext/>
        <w:keepLines/>
        <w:tabs>
          <w:tab w:val="left" w:pos="1418"/>
        </w:tabs>
        <w:spacing w:before="0" w:after="0"/>
        <w:rPr>
          <w:rFonts w:ascii="Calibri" w:eastAsia="Calibri" w:hAnsi="Calibri" w:cs="Calibri"/>
          <w:color w:val="000000"/>
          <w:shd w:val="clear" w:color="auto" w:fill="FFFFFF"/>
        </w:rPr>
      </w:pPr>
      <w:r>
        <w:rPr>
          <w:rFonts w:ascii="Calibri" w:eastAsia="Calibri" w:hAnsi="Calibri" w:cs="Calibri"/>
          <w:color w:val="000000"/>
          <w:shd w:val="clear" w:color="auto" w:fill="FFFFFF"/>
        </w:rPr>
        <w:t xml:space="preserve">Процентите трябва да бъдат разделени на четири части, три заглавия на игри и всички останали </w:t>
      </w:r>
      <w:r w:rsidR="006A60FE">
        <w:rPr>
          <w:rFonts w:ascii="Calibri" w:eastAsia="Calibri" w:hAnsi="Calibri" w:cs="Calibri"/>
          <w:color w:val="000000"/>
          <w:shd w:val="clear" w:color="auto" w:fill="FFFFFF"/>
        </w:rPr>
        <w:t>:</w:t>
      </w:r>
    </w:p>
    <w:p w14:paraId="57488C95" w14:textId="1A7D1564" w:rsidR="006A60FE" w:rsidRDefault="009A0E2D" w:rsidP="00C05B36">
      <w:pPr>
        <w:pStyle w:val="ac"/>
        <w:keepNext/>
        <w:keepLines/>
        <w:numPr>
          <w:ilvl w:val="0"/>
          <w:numId w:val="6"/>
        </w:numPr>
        <w:tabs>
          <w:tab w:val="left" w:pos="1418"/>
        </w:tabs>
        <w:spacing w:before="0" w:after="0"/>
        <w:rPr>
          <w:rFonts w:ascii="Calibri" w:eastAsia="Calibri" w:hAnsi="Calibri" w:cs="Calibri"/>
          <w:b/>
          <w:color w:val="000000"/>
          <w:shd w:val="clear" w:color="auto" w:fill="FFFFFF"/>
        </w:rPr>
      </w:pPr>
      <w:r>
        <w:rPr>
          <w:rFonts w:ascii="Calibri" w:eastAsia="Calibri" w:hAnsi="Calibri" w:cs="Calibri"/>
          <w:b/>
          <w:color w:val="000000"/>
          <w:shd w:val="clear" w:color="auto" w:fill="FFFFFF"/>
          <w:lang w:val="en-US"/>
        </w:rPr>
        <w:t>Hearthstone</w:t>
      </w:r>
    </w:p>
    <w:p w14:paraId="15461A75" w14:textId="783D3D10" w:rsidR="006A60FE" w:rsidRDefault="009A0E2D" w:rsidP="00C05B36">
      <w:pPr>
        <w:pStyle w:val="ac"/>
        <w:keepNext/>
        <w:keepLines/>
        <w:numPr>
          <w:ilvl w:val="0"/>
          <w:numId w:val="6"/>
        </w:numPr>
        <w:tabs>
          <w:tab w:val="left" w:pos="1418"/>
        </w:tabs>
        <w:spacing w:before="0" w:after="0"/>
        <w:rPr>
          <w:rFonts w:ascii="Calibri" w:eastAsia="Calibri" w:hAnsi="Calibri" w:cs="Calibri"/>
          <w:b/>
          <w:color w:val="000000"/>
          <w:shd w:val="clear" w:color="auto" w:fill="FFFFFF"/>
        </w:rPr>
      </w:pPr>
      <w:r>
        <w:rPr>
          <w:rFonts w:ascii="Calibri" w:eastAsia="Calibri" w:hAnsi="Calibri" w:cs="Calibri"/>
          <w:b/>
          <w:color w:val="000000"/>
          <w:shd w:val="clear" w:color="auto" w:fill="FFFFFF"/>
          <w:lang w:val="en-US"/>
        </w:rPr>
        <w:t>Fornite</w:t>
      </w:r>
    </w:p>
    <w:p w14:paraId="3D71A450" w14:textId="6FD714A5" w:rsidR="006A60FE" w:rsidRDefault="009A0E2D" w:rsidP="00C05B36">
      <w:pPr>
        <w:pStyle w:val="ac"/>
        <w:keepNext/>
        <w:keepLines/>
        <w:numPr>
          <w:ilvl w:val="0"/>
          <w:numId w:val="6"/>
        </w:numPr>
        <w:tabs>
          <w:tab w:val="left" w:pos="1418"/>
        </w:tabs>
        <w:spacing w:before="0" w:after="0"/>
        <w:rPr>
          <w:rFonts w:ascii="Calibri" w:eastAsia="Calibri" w:hAnsi="Calibri" w:cs="Calibri"/>
          <w:b/>
          <w:color w:val="000000"/>
          <w:shd w:val="clear" w:color="auto" w:fill="FFFFFF"/>
        </w:rPr>
      </w:pPr>
      <w:r>
        <w:rPr>
          <w:rStyle w:val="CodeChar"/>
          <w:bCs/>
          <w:lang w:val="en-US"/>
        </w:rPr>
        <w:t>Overwatch</w:t>
      </w:r>
    </w:p>
    <w:p w14:paraId="25521A0E" w14:textId="42809930" w:rsidR="006A60FE" w:rsidRPr="009A0E2D" w:rsidRDefault="009A0E2D" w:rsidP="00C05B36">
      <w:pPr>
        <w:pStyle w:val="ac"/>
        <w:keepNext/>
        <w:keepLines/>
        <w:numPr>
          <w:ilvl w:val="0"/>
          <w:numId w:val="6"/>
        </w:numPr>
        <w:tabs>
          <w:tab w:val="left" w:pos="1418"/>
        </w:tabs>
        <w:spacing w:before="0" w:after="0"/>
        <w:rPr>
          <w:rFonts w:ascii="Calibri" w:eastAsia="Calibri" w:hAnsi="Calibri" w:cs="Calibri"/>
          <w:b/>
          <w:color w:val="000000"/>
          <w:shd w:val="clear" w:color="auto" w:fill="FFFFFF"/>
        </w:rPr>
      </w:pPr>
      <w:r>
        <w:rPr>
          <w:rStyle w:val="CodeChar"/>
          <w:bCs/>
          <w:lang w:val="en-US"/>
        </w:rPr>
        <w:t>Others</w:t>
      </w:r>
    </w:p>
    <w:p w14:paraId="59BE4F58" w14:textId="77777777" w:rsidR="006A60FE" w:rsidRDefault="006A60FE" w:rsidP="00C05B36">
      <w:pPr>
        <w:pStyle w:val="3"/>
        <w:spacing w:before="0" w:after="0"/>
      </w:pPr>
      <w:r>
        <w:t>Вход</w:t>
      </w:r>
    </w:p>
    <w:p w14:paraId="74F6CF03" w14:textId="77777777" w:rsidR="006A60FE" w:rsidRDefault="006A60FE" w:rsidP="00C05B36">
      <w:pPr>
        <w:spacing w:before="0" w:after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От конзолата се четат:</w:t>
      </w:r>
    </w:p>
    <w:p w14:paraId="6B3B21E8" w14:textId="3B1E30A3" w:rsidR="006A60FE" w:rsidRDefault="006A60FE" w:rsidP="00C05B36">
      <w:pPr>
        <w:numPr>
          <w:ilvl w:val="0"/>
          <w:numId w:val="7"/>
        </w:numPr>
        <w:spacing w:before="0" w:after="0"/>
        <w:ind w:left="720" w:hanging="360"/>
        <w:jc w:val="both"/>
        <w:rPr>
          <w:rFonts w:ascii="Calibri" w:eastAsia="Calibri" w:hAnsi="Calibri" w:cs="Calibri"/>
        </w:rPr>
      </w:pPr>
      <w:r w:rsidRPr="006C3C6F">
        <w:rPr>
          <w:rFonts w:ascii="Calibri" w:eastAsia="Calibri" w:hAnsi="Calibri" w:cs="Calibri"/>
          <w:b/>
          <w:bCs/>
        </w:rPr>
        <w:t xml:space="preserve">Брой </w:t>
      </w:r>
      <w:r w:rsidR="009A0E2D">
        <w:rPr>
          <w:rFonts w:ascii="Calibri" w:eastAsia="Calibri" w:hAnsi="Calibri" w:cs="Calibri"/>
          <w:b/>
          <w:bCs/>
        </w:rPr>
        <w:t>продадени игри</w:t>
      </w:r>
      <w:r w:rsidR="006C3C6F" w:rsidRPr="000520F8">
        <w:rPr>
          <w:rFonts w:ascii="Calibri" w:eastAsia="Calibri" w:hAnsi="Calibri" w:cs="Calibri"/>
          <w:lang w:val="ru-RU"/>
        </w:rPr>
        <w:t>-</w:t>
      </w:r>
      <w:r>
        <w:rPr>
          <w:rFonts w:ascii="Calibri" w:eastAsia="Calibri" w:hAnsi="Calibri" w:cs="Calibri"/>
        </w:rPr>
        <w:t xml:space="preserve"> </w:t>
      </w:r>
      <w:r w:rsidR="006C3C6F" w:rsidRPr="006C3C6F">
        <w:rPr>
          <w:rFonts w:ascii="Calibri" w:eastAsia="Calibri" w:hAnsi="Calibri" w:cs="Calibri"/>
          <w:b/>
          <w:bCs/>
          <w:lang w:val="en-US"/>
        </w:rPr>
        <w:t>n</w:t>
      </w:r>
      <w:r w:rsidR="006C3C6F" w:rsidRPr="000520F8">
        <w:rPr>
          <w:rFonts w:ascii="Calibri" w:eastAsia="Calibri" w:hAnsi="Calibri" w:cs="Calibri"/>
          <w:lang w:val="ru-RU"/>
        </w:rPr>
        <w:t xml:space="preserve"> - </w:t>
      </w:r>
      <w:r>
        <w:rPr>
          <w:rFonts w:ascii="Calibri" w:eastAsia="Calibri" w:hAnsi="Calibri" w:cs="Calibri"/>
          <w:b/>
        </w:rPr>
        <w:t>цяло положително число в интервала [1… 1</w:t>
      </w:r>
      <w:r w:rsidR="009A0E2D">
        <w:rPr>
          <w:rFonts w:ascii="Calibri" w:eastAsia="Calibri" w:hAnsi="Calibri" w:cs="Calibri"/>
          <w:b/>
        </w:rPr>
        <w:t>0</w:t>
      </w:r>
      <w:r>
        <w:rPr>
          <w:rFonts w:ascii="Calibri" w:eastAsia="Calibri" w:hAnsi="Calibri" w:cs="Calibri"/>
          <w:b/>
        </w:rPr>
        <w:t>0]</w:t>
      </w:r>
    </w:p>
    <w:p w14:paraId="5690A4C9" w14:textId="35C90532" w:rsidR="006A60FE" w:rsidRDefault="006C3C6F" w:rsidP="00C05B36">
      <w:pPr>
        <w:spacing w:before="0" w:after="0"/>
        <w:jc w:val="both"/>
        <w:rPr>
          <w:rFonts w:ascii="Calibri" w:eastAsia="Calibri" w:hAnsi="Calibri" w:cs="Calibri"/>
        </w:rPr>
      </w:pPr>
      <w:r w:rsidRPr="006C3C6F">
        <w:rPr>
          <w:rFonts w:ascii="Calibri" w:eastAsia="Calibri" w:hAnsi="Calibri" w:cs="Calibri"/>
          <w:b/>
          <w:bCs/>
        </w:rPr>
        <w:t xml:space="preserve">За </w:t>
      </w:r>
      <w:r w:rsidR="009A0E2D">
        <w:rPr>
          <w:rFonts w:ascii="Calibri" w:eastAsia="Calibri" w:hAnsi="Calibri" w:cs="Calibri"/>
          <w:b/>
          <w:bCs/>
        </w:rPr>
        <w:t xml:space="preserve">следващите </w:t>
      </w:r>
      <w:r w:rsidR="009A0E2D">
        <w:rPr>
          <w:rFonts w:ascii="Calibri" w:eastAsia="Calibri" w:hAnsi="Calibri" w:cs="Calibri"/>
          <w:b/>
          <w:bCs/>
          <w:lang w:val="en-US"/>
        </w:rPr>
        <w:t>n</w:t>
      </w:r>
      <w:r w:rsidR="009A0E2D" w:rsidRPr="000520F8">
        <w:rPr>
          <w:rFonts w:ascii="Calibri" w:eastAsia="Calibri" w:hAnsi="Calibri" w:cs="Calibri"/>
          <w:b/>
          <w:bCs/>
          <w:lang w:val="ru-RU"/>
        </w:rPr>
        <w:t xml:space="preserve"> </w:t>
      </w:r>
      <w:r w:rsidR="009A0E2D">
        <w:rPr>
          <w:rFonts w:ascii="Calibri" w:eastAsia="Calibri" w:hAnsi="Calibri" w:cs="Calibri"/>
          <w:b/>
          <w:bCs/>
        </w:rPr>
        <w:t>реда се чете по един ред</w:t>
      </w:r>
      <w:r w:rsidR="006A60FE">
        <w:rPr>
          <w:rFonts w:ascii="Calibri" w:eastAsia="Calibri" w:hAnsi="Calibri" w:cs="Calibri"/>
        </w:rPr>
        <w:t>:</w:t>
      </w:r>
    </w:p>
    <w:p w14:paraId="7880971B" w14:textId="190CF097" w:rsidR="006A60FE" w:rsidRPr="005900D6" w:rsidRDefault="006A60FE" w:rsidP="00C05B36">
      <w:pPr>
        <w:pStyle w:val="ac"/>
        <w:numPr>
          <w:ilvl w:val="0"/>
          <w:numId w:val="18"/>
        </w:numPr>
        <w:spacing w:before="0" w:after="0"/>
        <w:jc w:val="both"/>
        <w:rPr>
          <w:rFonts w:ascii="Calibri" w:eastAsia="Calibri" w:hAnsi="Calibri" w:cs="Calibri"/>
        </w:rPr>
      </w:pPr>
      <w:r w:rsidRPr="005900D6">
        <w:rPr>
          <w:rFonts w:ascii="Calibri" w:eastAsia="Calibri" w:hAnsi="Calibri" w:cs="Calibri"/>
          <w:b/>
          <w:bCs/>
        </w:rPr>
        <w:t>Име</w:t>
      </w:r>
      <w:r w:rsidRPr="005900D6">
        <w:rPr>
          <w:rFonts w:ascii="Calibri" w:eastAsia="Calibri" w:hAnsi="Calibri" w:cs="Calibri"/>
        </w:rPr>
        <w:t xml:space="preserve"> на </w:t>
      </w:r>
      <w:r w:rsidR="009A0E2D">
        <w:rPr>
          <w:rFonts w:ascii="Calibri" w:eastAsia="Calibri" w:hAnsi="Calibri" w:cs="Calibri"/>
        </w:rPr>
        <w:t>игра</w:t>
      </w:r>
      <w:r w:rsidRPr="005900D6">
        <w:rPr>
          <w:rFonts w:ascii="Calibri" w:eastAsia="Calibri" w:hAnsi="Calibri" w:cs="Calibri"/>
        </w:rPr>
        <w:t xml:space="preserve"> - </w:t>
      </w:r>
      <w:r w:rsidRPr="005900D6">
        <w:rPr>
          <w:rFonts w:ascii="Calibri" w:eastAsia="Calibri" w:hAnsi="Calibri" w:cs="Calibri"/>
          <w:b/>
        </w:rPr>
        <w:t>текст</w:t>
      </w:r>
    </w:p>
    <w:p w14:paraId="7831E55C" w14:textId="420D3C04" w:rsidR="006A60FE" w:rsidRDefault="006A60FE" w:rsidP="00C05B36">
      <w:pPr>
        <w:pStyle w:val="3"/>
        <w:spacing w:before="0" w:after="0"/>
      </w:pPr>
      <w:r>
        <w:t>Изход</w:t>
      </w:r>
    </w:p>
    <w:p w14:paraId="2D38F2AF" w14:textId="642E3DA7" w:rsidR="006A60FE" w:rsidRPr="009A0E2D" w:rsidRDefault="006C3C6F" w:rsidP="00C05B36">
      <w:pPr>
        <w:spacing w:before="0" w:after="0"/>
      </w:pPr>
      <w:r>
        <w:t>На конзолата да се изпиш</w:t>
      </w:r>
      <w:r w:rsidR="009A0E2D">
        <w:t>ат</w:t>
      </w:r>
      <w:r>
        <w:t xml:space="preserve"> </w:t>
      </w:r>
      <w:r w:rsidR="009A0E2D">
        <w:t>четири</w:t>
      </w:r>
      <w:r>
        <w:t xml:space="preserve"> ред</w:t>
      </w:r>
      <w:r w:rsidR="009A0E2D">
        <w:t>а</w:t>
      </w:r>
      <w:r>
        <w:t>:</w:t>
      </w:r>
    </w:p>
    <w:p w14:paraId="7CC2EB94" w14:textId="67D22D04" w:rsidR="006A60FE" w:rsidRDefault="006A60FE" w:rsidP="00C05B36">
      <w:pPr>
        <w:spacing w:before="0" w:after="0"/>
        <w:jc w:val="both"/>
        <w:rPr>
          <w:rFonts w:ascii="Consolas" w:eastAsia="Calibri" w:hAnsi="Consolas" w:cs="Consolas"/>
          <w:b/>
        </w:rPr>
      </w:pPr>
      <w:r>
        <w:rPr>
          <w:rFonts w:ascii="Calibri" w:eastAsia="Calibri" w:hAnsi="Calibri" w:cs="Calibri"/>
          <w:b/>
        </w:rPr>
        <w:tab/>
      </w:r>
      <w:r>
        <w:rPr>
          <w:rFonts w:ascii="Consolas" w:eastAsia="Calibri" w:hAnsi="Consolas" w:cs="Consolas"/>
          <w:b/>
        </w:rPr>
        <w:t>"</w:t>
      </w:r>
      <w:r w:rsidR="009A0E2D">
        <w:rPr>
          <w:rFonts w:ascii="Consolas" w:eastAsia="Calibri" w:hAnsi="Consolas" w:cs="Consolas"/>
          <w:b/>
          <w:lang w:val="en-US"/>
        </w:rPr>
        <w:t>Hearthstone</w:t>
      </w:r>
      <w:r w:rsidR="009A0E2D" w:rsidRPr="000520F8">
        <w:rPr>
          <w:rFonts w:ascii="Consolas" w:eastAsia="Calibri" w:hAnsi="Consolas" w:cs="Consolas"/>
          <w:b/>
        </w:rPr>
        <w:t xml:space="preserve"> </w:t>
      </w:r>
      <w:r w:rsidR="002B3600" w:rsidRPr="000520F8">
        <w:rPr>
          <w:rFonts w:ascii="Consolas" w:eastAsia="Calibri" w:hAnsi="Consolas" w:cs="Consolas"/>
          <w:b/>
        </w:rPr>
        <w:t>-</w:t>
      </w:r>
      <w:r w:rsidR="009A0E2D" w:rsidRPr="000520F8">
        <w:rPr>
          <w:rFonts w:ascii="Consolas" w:eastAsia="Calibri" w:hAnsi="Consolas" w:cs="Consolas"/>
          <w:b/>
        </w:rPr>
        <w:t xml:space="preserve"> </w:t>
      </w:r>
      <w:r w:rsidR="009A0E2D" w:rsidRPr="000520F8">
        <w:rPr>
          <w:rFonts w:eastAsia="Calibri" w:cstheme="minorHAnsi"/>
          <w:b/>
        </w:rPr>
        <w:t>{</w:t>
      </w:r>
      <w:r w:rsidR="009A0E2D" w:rsidRPr="009A0E2D">
        <w:rPr>
          <w:rFonts w:eastAsia="Calibri" w:cstheme="minorHAnsi"/>
          <w:b/>
        </w:rPr>
        <w:t xml:space="preserve">процент продажби на </w:t>
      </w:r>
      <w:r w:rsidR="009A0E2D" w:rsidRPr="009A0E2D">
        <w:rPr>
          <w:rFonts w:eastAsia="Calibri" w:cstheme="minorHAnsi"/>
          <w:b/>
          <w:lang w:val="en-US"/>
        </w:rPr>
        <w:t>Hearthstone</w:t>
      </w:r>
      <w:r w:rsidR="009A0E2D" w:rsidRPr="000520F8">
        <w:rPr>
          <w:rFonts w:eastAsia="Calibri" w:cstheme="minorHAnsi"/>
          <w:b/>
        </w:rPr>
        <w:t>}</w:t>
      </w:r>
      <w:r w:rsidR="009A0E2D" w:rsidRPr="000520F8">
        <w:rPr>
          <w:rFonts w:ascii="Consolas" w:eastAsia="Calibri" w:hAnsi="Consolas" w:cs="Consolas"/>
          <w:b/>
        </w:rPr>
        <w:t>%</w:t>
      </w:r>
      <w:r>
        <w:rPr>
          <w:rFonts w:ascii="Consolas" w:eastAsia="Calibri" w:hAnsi="Consolas" w:cs="Consolas"/>
          <w:b/>
        </w:rPr>
        <w:t>"</w:t>
      </w:r>
    </w:p>
    <w:p w14:paraId="4C8C97F0" w14:textId="33534800" w:rsidR="009A0E2D" w:rsidRPr="000520F8" w:rsidRDefault="009A0E2D" w:rsidP="00C05B36">
      <w:pPr>
        <w:spacing w:before="0" w:after="0"/>
        <w:jc w:val="both"/>
        <w:rPr>
          <w:rFonts w:ascii="Consolas" w:eastAsia="Calibri" w:hAnsi="Consolas" w:cs="Consolas"/>
          <w:b/>
          <w:lang w:val="ru-RU"/>
        </w:rPr>
      </w:pPr>
      <w:r>
        <w:rPr>
          <w:rFonts w:ascii="Consolas" w:eastAsia="Calibri" w:hAnsi="Consolas" w:cs="Consolas"/>
          <w:b/>
        </w:rPr>
        <w:tab/>
      </w:r>
      <w:r w:rsidRPr="000520F8">
        <w:rPr>
          <w:rFonts w:ascii="Consolas" w:eastAsia="Calibri" w:hAnsi="Consolas" w:cs="Consolas"/>
          <w:b/>
          <w:lang w:val="ru-RU"/>
        </w:rPr>
        <w:t>"</w:t>
      </w:r>
      <w:r>
        <w:rPr>
          <w:rFonts w:ascii="Consolas" w:eastAsia="Calibri" w:hAnsi="Consolas" w:cs="Consolas"/>
          <w:b/>
          <w:lang w:val="en-US"/>
        </w:rPr>
        <w:t>Fornite</w:t>
      </w:r>
      <w:r w:rsidRPr="000520F8">
        <w:rPr>
          <w:rFonts w:ascii="Consolas" w:eastAsia="Calibri" w:hAnsi="Consolas" w:cs="Consolas"/>
          <w:b/>
          <w:lang w:val="ru-RU"/>
        </w:rPr>
        <w:t xml:space="preserve"> </w:t>
      </w:r>
      <w:r w:rsidR="002B3600" w:rsidRPr="000520F8">
        <w:rPr>
          <w:rFonts w:ascii="Consolas" w:eastAsia="Calibri" w:hAnsi="Consolas" w:cs="Consolas"/>
          <w:b/>
          <w:lang w:val="ru-RU"/>
        </w:rPr>
        <w:t>-</w:t>
      </w:r>
      <w:r w:rsidRPr="000520F8">
        <w:rPr>
          <w:rFonts w:ascii="Consolas" w:eastAsia="Calibri" w:hAnsi="Consolas" w:cs="Consolas"/>
          <w:b/>
          <w:lang w:val="ru-RU"/>
        </w:rPr>
        <w:t xml:space="preserve"> </w:t>
      </w:r>
      <w:r w:rsidRPr="000520F8">
        <w:rPr>
          <w:rFonts w:eastAsia="Calibri" w:cstheme="minorHAnsi"/>
          <w:b/>
          <w:lang w:val="ru-RU"/>
        </w:rPr>
        <w:t>{</w:t>
      </w:r>
      <w:r w:rsidRPr="009A0E2D">
        <w:rPr>
          <w:rFonts w:eastAsia="Calibri" w:cstheme="minorHAnsi"/>
          <w:b/>
        </w:rPr>
        <w:t xml:space="preserve">процент продажби на </w:t>
      </w:r>
      <w:r w:rsidRPr="009A0E2D">
        <w:rPr>
          <w:rFonts w:eastAsia="Calibri" w:cstheme="minorHAnsi"/>
          <w:b/>
          <w:lang w:val="en-US"/>
        </w:rPr>
        <w:t>Fornite</w:t>
      </w:r>
      <w:r w:rsidRPr="000520F8">
        <w:rPr>
          <w:rFonts w:eastAsia="Calibri" w:cstheme="minorHAnsi"/>
          <w:b/>
          <w:lang w:val="ru-RU"/>
        </w:rPr>
        <w:t>}</w:t>
      </w:r>
      <w:r w:rsidRPr="000520F8">
        <w:rPr>
          <w:rFonts w:ascii="Consolas" w:eastAsia="Calibri" w:hAnsi="Consolas" w:cstheme="minorHAnsi"/>
          <w:b/>
          <w:lang w:val="ru-RU"/>
        </w:rPr>
        <w:t>%</w:t>
      </w:r>
      <w:r w:rsidRPr="000520F8">
        <w:rPr>
          <w:rFonts w:ascii="Consolas" w:eastAsia="Calibri" w:hAnsi="Consolas" w:cs="Consolas"/>
          <w:b/>
          <w:lang w:val="ru-RU"/>
        </w:rPr>
        <w:t>"</w:t>
      </w:r>
    </w:p>
    <w:p w14:paraId="79E511C5" w14:textId="578267D0" w:rsidR="009A0E2D" w:rsidRPr="000520F8" w:rsidRDefault="009A0E2D" w:rsidP="00C05B36">
      <w:pPr>
        <w:spacing w:before="0" w:after="0"/>
        <w:jc w:val="both"/>
        <w:rPr>
          <w:rFonts w:ascii="Consolas" w:eastAsia="Calibri" w:hAnsi="Consolas" w:cs="Consolas"/>
          <w:b/>
          <w:lang w:val="ru-RU"/>
        </w:rPr>
      </w:pPr>
      <w:r w:rsidRPr="000520F8">
        <w:rPr>
          <w:rFonts w:ascii="Consolas" w:eastAsia="Calibri" w:hAnsi="Consolas" w:cs="Consolas"/>
          <w:b/>
          <w:lang w:val="ru-RU"/>
        </w:rPr>
        <w:tab/>
        <w:t>"</w:t>
      </w:r>
      <w:r>
        <w:rPr>
          <w:rFonts w:ascii="Consolas" w:eastAsia="Calibri" w:hAnsi="Consolas" w:cs="Consolas"/>
          <w:b/>
          <w:lang w:val="en-US"/>
        </w:rPr>
        <w:t>Overwatch</w:t>
      </w:r>
      <w:r w:rsidRPr="000520F8">
        <w:rPr>
          <w:rFonts w:ascii="Consolas" w:eastAsia="Calibri" w:hAnsi="Consolas" w:cs="Consolas"/>
          <w:b/>
          <w:lang w:val="ru-RU"/>
        </w:rPr>
        <w:t xml:space="preserve"> </w:t>
      </w:r>
      <w:r w:rsidR="002B3600" w:rsidRPr="000520F8">
        <w:rPr>
          <w:rFonts w:ascii="Consolas" w:eastAsia="Calibri" w:hAnsi="Consolas" w:cs="Consolas"/>
          <w:b/>
          <w:lang w:val="ru-RU"/>
        </w:rPr>
        <w:t>-</w:t>
      </w:r>
      <w:r w:rsidRPr="000520F8">
        <w:rPr>
          <w:rFonts w:ascii="Consolas" w:eastAsia="Calibri" w:hAnsi="Consolas" w:cs="Consolas"/>
          <w:b/>
          <w:lang w:val="ru-RU"/>
        </w:rPr>
        <w:t xml:space="preserve"> </w:t>
      </w:r>
      <w:r w:rsidRPr="000520F8">
        <w:rPr>
          <w:rFonts w:eastAsia="Calibri" w:cstheme="minorHAnsi"/>
          <w:b/>
          <w:lang w:val="ru-RU"/>
        </w:rPr>
        <w:t>{</w:t>
      </w:r>
      <w:r w:rsidRPr="009A0E2D">
        <w:rPr>
          <w:rFonts w:eastAsia="Calibri" w:cstheme="minorHAnsi"/>
          <w:b/>
        </w:rPr>
        <w:t xml:space="preserve">процент продажби на </w:t>
      </w:r>
      <w:r w:rsidRPr="009A0E2D">
        <w:rPr>
          <w:rFonts w:eastAsia="Calibri" w:cstheme="minorHAnsi"/>
          <w:b/>
          <w:lang w:val="en-US"/>
        </w:rPr>
        <w:t>Overwatch</w:t>
      </w:r>
      <w:r w:rsidRPr="000520F8">
        <w:rPr>
          <w:rFonts w:eastAsia="Calibri" w:cstheme="minorHAnsi"/>
          <w:b/>
          <w:lang w:val="ru-RU"/>
        </w:rPr>
        <w:t>}</w:t>
      </w:r>
      <w:r w:rsidRPr="000520F8">
        <w:rPr>
          <w:rFonts w:ascii="Consolas" w:eastAsia="Calibri" w:hAnsi="Consolas" w:cstheme="minorHAnsi"/>
          <w:b/>
          <w:lang w:val="ru-RU"/>
        </w:rPr>
        <w:t>%</w:t>
      </w:r>
      <w:r w:rsidRPr="000520F8">
        <w:rPr>
          <w:rFonts w:ascii="Consolas" w:eastAsia="Calibri" w:hAnsi="Consolas" w:cs="Consolas"/>
          <w:b/>
          <w:lang w:val="ru-RU"/>
        </w:rPr>
        <w:t>"</w:t>
      </w:r>
    </w:p>
    <w:p w14:paraId="20D3221D" w14:textId="5665BB2D" w:rsidR="009A0E2D" w:rsidRPr="000520F8" w:rsidRDefault="009A0E2D" w:rsidP="00C05B36">
      <w:pPr>
        <w:spacing w:before="0" w:after="0"/>
        <w:jc w:val="both"/>
        <w:rPr>
          <w:rFonts w:ascii="Consolas" w:eastAsia="Calibri" w:hAnsi="Consolas" w:cs="Consolas"/>
          <w:b/>
          <w:lang w:val="ru-RU"/>
        </w:rPr>
      </w:pPr>
      <w:r w:rsidRPr="000520F8">
        <w:rPr>
          <w:rFonts w:ascii="Consolas" w:eastAsia="Calibri" w:hAnsi="Consolas" w:cs="Consolas"/>
          <w:b/>
          <w:lang w:val="ru-RU"/>
        </w:rPr>
        <w:tab/>
        <w:t>"</w:t>
      </w:r>
      <w:r>
        <w:rPr>
          <w:rFonts w:ascii="Consolas" w:eastAsia="Calibri" w:hAnsi="Consolas" w:cs="Consolas"/>
          <w:b/>
          <w:lang w:val="en-US"/>
        </w:rPr>
        <w:t>Others</w:t>
      </w:r>
      <w:r w:rsidRPr="000520F8">
        <w:rPr>
          <w:rFonts w:ascii="Consolas" w:eastAsia="Calibri" w:hAnsi="Consolas" w:cs="Consolas"/>
          <w:b/>
          <w:lang w:val="ru-RU"/>
        </w:rPr>
        <w:t xml:space="preserve"> </w:t>
      </w:r>
      <w:r w:rsidR="002B3600" w:rsidRPr="000520F8">
        <w:rPr>
          <w:rFonts w:ascii="Consolas" w:eastAsia="Calibri" w:hAnsi="Consolas" w:cs="Consolas"/>
          <w:b/>
          <w:lang w:val="ru-RU"/>
        </w:rPr>
        <w:t>-</w:t>
      </w:r>
      <w:r w:rsidRPr="000520F8">
        <w:rPr>
          <w:rFonts w:ascii="Consolas" w:eastAsia="Calibri" w:hAnsi="Consolas" w:cs="Consolas"/>
          <w:b/>
          <w:lang w:val="ru-RU"/>
        </w:rPr>
        <w:t xml:space="preserve"> </w:t>
      </w:r>
      <w:r w:rsidRPr="000520F8">
        <w:rPr>
          <w:rFonts w:eastAsia="Calibri" w:cstheme="minorHAnsi"/>
          <w:b/>
          <w:lang w:val="ru-RU"/>
        </w:rPr>
        <w:t>{</w:t>
      </w:r>
      <w:r w:rsidRPr="009A0E2D">
        <w:rPr>
          <w:rFonts w:eastAsia="Calibri" w:cstheme="minorHAnsi"/>
          <w:b/>
        </w:rPr>
        <w:t>процент продажби на всички останали игри</w:t>
      </w:r>
      <w:r w:rsidRPr="000520F8">
        <w:rPr>
          <w:rFonts w:eastAsia="Calibri" w:cstheme="minorHAnsi"/>
          <w:b/>
          <w:lang w:val="ru-RU"/>
        </w:rPr>
        <w:t>}</w:t>
      </w:r>
      <w:r w:rsidR="00CA1E58" w:rsidRPr="000520F8">
        <w:rPr>
          <w:rFonts w:eastAsia="Calibri" w:cstheme="minorHAnsi"/>
          <w:b/>
          <w:lang w:val="ru-RU"/>
        </w:rPr>
        <w:t>%</w:t>
      </w:r>
      <w:r w:rsidRPr="000520F8">
        <w:rPr>
          <w:rFonts w:ascii="Consolas" w:eastAsia="Calibri" w:hAnsi="Consolas" w:cs="Consolas"/>
          <w:b/>
          <w:lang w:val="ru-RU"/>
        </w:rPr>
        <w:t>"</w:t>
      </w:r>
    </w:p>
    <w:p w14:paraId="61626E69" w14:textId="74611EC8" w:rsidR="006A60FE" w:rsidRDefault="006A60FE" w:rsidP="00C05B36">
      <w:pPr>
        <w:spacing w:before="0" w:after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Резултатът да бъде закръглен до втор</w:t>
      </w:r>
      <w:r w:rsidR="00CC0D60">
        <w:rPr>
          <w:rFonts w:ascii="Calibri" w:eastAsia="Calibri" w:hAnsi="Calibri" w:cs="Calibri"/>
          <w:b/>
        </w:rPr>
        <w:t>ата</w:t>
      </w:r>
      <w:r>
        <w:rPr>
          <w:rFonts w:ascii="Calibri" w:eastAsia="Calibri" w:hAnsi="Calibri" w:cs="Calibri"/>
          <w:b/>
        </w:rPr>
        <w:t xml:space="preserve"> </w:t>
      </w:r>
      <w:r w:rsidR="00CC0D60">
        <w:rPr>
          <w:rFonts w:ascii="Calibri" w:eastAsia="Calibri" w:hAnsi="Calibri" w:cs="Calibri"/>
          <w:b/>
        </w:rPr>
        <w:t>цифра</w:t>
      </w:r>
      <w:r>
        <w:rPr>
          <w:rFonts w:ascii="Calibri" w:eastAsia="Calibri" w:hAnsi="Calibri" w:cs="Calibri"/>
          <w:b/>
        </w:rPr>
        <w:t xml:space="preserve"> след десетичн</w:t>
      </w:r>
      <w:r w:rsidR="00CC0D60">
        <w:rPr>
          <w:rFonts w:ascii="Calibri" w:eastAsia="Calibri" w:hAnsi="Calibri" w:cs="Calibri"/>
          <w:b/>
        </w:rPr>
        <w:t>ия</w:t>
      </w:r>
      <w:r>
        <w:rPr>
          <w:rFonts w:ascii="Calibri" w:eastAsia="Calibri" w:hAnsi="Calibri" w:cs="Calibri"/>
          <w:b/>
        </w:rPr>
        <w:t xml:space="preserve"> </w:t>
      </w:r>
      <w:r w:rsidR="00CC0D60">
        <w:rPr>
          <w:rFonts w:ascii="Calibri" w:eastAsia="Calibri" w:hAnsi="Calibri" w:cs="Calibri"/>
          <w:b/>
        </w:rPr>
        <w:t>знак</w:t>
      </w:r>
      <w:r>
        <w:rPr>
          <w:rFonts w:ascii="Calibri" w:eastAsia="Calibri" w:hAnsi="Calibri" w:cs="Calibri"/>
          <w:b/>
        </w:rPr>
        <w:t>.</w:t>
      </w:r>
    </w:p>
    <w:p w14:paraId="37BD5A1D" w14:textId="7636D2D7" w:rsidR="006C3C6F" w:rsidRPr="006C3C6F" w:rsidRDefault="006A60FE" w:rsidP="00C05B36">
      <w:pPr>
        <w:pStyle w:val="3"/>
        <w:spacing w:before="0" w:after="0"/>
      </w:pPr>
      <w:r>
        <w:t>Примерен вход и изход</w:t>
      </w:r>
    </w:p>
    <w:tbl>
      <w:tblPr>
        <w:tblW w:w="1042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64"/>
        <w:gridCol w:w="2940"/>
        <w:gridCol w:w="5421"/>
      </w:tblGrid>
      <w:tr w:rsidR="006A60FE" w14:paraId="33F9F05B" w14:textId="77777777" w:rsidTr="3F06CCF4">
        <w:trPr>
          <w:trHeight w:val="1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68F43467" w14:textId="77777777" w:rsidR="006A60FE" w:rsidRDefault="006A60FE" w:rsidP="00C05B36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7B8B42D5" w14:textId="77777777" w:rsidR="006A60FE" w:rsidRDefault="006A60FE" w:rsidP="00C05B36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5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288FE968" w14:textId="77777777" w:rsidR="006A60FE" w:rsidRDefault="006A60FE" w:rsidP="00C05B36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6A60FE" w14:paraId="05AADE11" w14:textId="77777777" w:rsidTr="3F06CCF4">
        <w:trPr>
          <w:trHeight w:val="1"/>
        </w:trPr>
        <w:tc>
          <w:tcPr>
            <w:tcW w:w="20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FA2F5CC" w14:textId="77777777" w:rsidR="0024278B" w:rsidRPr="003F4C0C" w:rsidRDefault="0024278B" w:rsidP="00C05B36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3F4C0C">
              <w:rPr>
                <w:rFonts w:ascii="Consolas" w:hAnsi="Consolas" w:cs="Consolas"/>
                <w:lang w:val="en-US"/>
              </w:rPr>
              <w:t>4</w:t>
            </w:r>
          </w:p>
          <w:p w14:paraId="29BCA153" w14:textId="77777777" w:rsidR="0024278B" w:rsidRPr="003F4C0C" w:rsidRDefault="0024278B" w:rsidP="00C05B36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3F4C0C">
              <w:rPr>
                <w:rFonts w:ascii="Consolas" w:hAnsi="Consolas" w:cs="Consolas"/>
                <w:lang w:val="en-US"/>
              </w:rPr>
              <w:t>Hearthstone</w:t>
            </w:r>
          </w:p>
          <w:p w14:paraId="4485BDB3" w14:textId="77777777" w:rsidR="0024278B" w:rsidRPr="003F4C0C" w:rsidRDefault="0024278B" w:rsidP="00C05B36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3F4C0C">
              <w:rPr>
                <w:rFonts w:ascii="Consolas" w:hAnsi="Consolas" w:cs="Consolas"/>
                <w:lang w:val="en-US"/>
              </w:rPr>
              <w:t>Fornite</w:t>
            </w:r>
          </w:p>
          <w:p w14:paraId="59CB5FFB" w14:textId="77777777" w:rsidR="0024278B" w:rsidRPr="003F4C0C" w:rsidRDefault="0024278B" w:rsidP="00C05B36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3F4C0C">
              <w:rPr>
                <w:rFonts w:ascii="Consolas" w:hAnsi="Consolas" w:cs="Consolas"/>
                <w:lang w:val="en-US"/>
              </w:rPr>
              <w:t>Overwatch</w:t>
            </w:r>
          </w:p>
          <w:p w14:paraId="6DEF285D" w14:textId="6A2E05DC" w:rsidR="006A60FE" w:rsidRPr="003F4C0C" w:rsidRDefault="0024278B" w:rsidP="00C05B36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3F4C0C">
              <w:rPr>
                <w:rFonts w:ascii="Consolas" w:hAnsi="Consolas" w:cs="Consolas"/>
                <w:lang w:val="en-US"/>
              </w:rPr>
              <w:t>Counter-Strike</w:t>
            </w:r>
          </w:p>
        </w:tc>
        <w:tc>
          <w:tcPr>
            <w:tcW w:w="29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13A05530" w14:textId="77777777" w:rsidR="00391E98" w:rsidRPr="000520F8" w:rsidRDefault="00391E98" w:rsidP="00C05B36">
            <w:pPr>
              <w:spacing w:before="0" w:after="0" w:line="240" w:lineRule="auto"/>
              <w:rPr>
                <w:rFonts w:ascii="Consolas" w:hAnsi="Consolas"/>
                <w:lang w:val="en-US"/>
              </w:rPr>
            </w:pPr>
            <w:r w:rsidRPr="000520F8">
              <w:rPr>
                <w:rFonts w:ascii="Consolas" w:hAnsi="Consolas"/>
                <w:lang w:val="en-US"/>
              </w:rPr>
              <w:t>Hearthstone - 25.00%</w:t>
            </w:r>
          </w:p>
          <w:p w14:paraId="08F0BC1A" w14:textId="77777777" w:rsidR="00391E98" w:rsidRPr="000520F8" w:rsidRDefault="00391E98" w:rsidP="00C05B36">
            <w:pPr>
              <w:spacing w:before="0" w:after="0" w:line="240" w:lineRule="auto"/>
              <w:rPr>
                <w:rFonts w:ascii="Consolas" w:hAnsi="Consolas"/>
                <w:lang w:val="en-US"/>
              </w:rPr>
            </w:pPr>
            <w:r w:rsidRPr="000520F8">
              <w:rPr>
                <w:rFonts w:ascii="Consolas" w:hAnsi="Consolas"/>
                <w:lang w:val="en-US"/>
              </w:rPr>
              <w:t>Fornite - 25.00%</w:t>
            </w:r>
          </w:p>
          <w:p w14:paraId="166CE4A0" w14:textId="77777777" w:rsidR="00391E98" w:rsidRPr="000520F8" w:rsidRDefault="00391E98" w:rsidP="00C05B36">
            <w:pPr>
              <w:spacing w:before="0" w:after="0" w:line="240" w:lineRule="auto"/>
              <w:rPr>
                <w:rFonts w:ascii="Consolas" w:hAnsi="Consolas"/>
                <w:lang w:val="en-US"/>
              </w:rPr>
            </w:pPr>
            <w:r w:rsidRPr="000520F8">
              <w:rPr>
                <w:rFonts w:ascii="Consolas" w:hAnsi="Consolas"/>
                <w:lang w:val="en-US"/>
              </w:rPr>
              <w:t>Overwatch - 25.00%</w:t>
            </w:r>
          </w:p>
          <w:p w14:paraId="0AEC5FCA" w14:textId="6A8B83EC" w:rsidR="006A60FE" w:rsidRPr="000520F8" w:rsidRDefault="00391E98" w:rsidP="00C05B36">
            <w:pPr>
              <w:spacing w:before="0" w:after="0" w:line="240" w:lineRule="auto"/>
              <w:rPr>
                <w:rFonts w:ascii="Consolas" w:hAnsi="Consolas"/>
                <w:lang w:val="en-US"/>
              </w:rPr>
            </w:pPr>
            <w:r w:rsidRPr="000520F8">
              <w:rPr>
                <w:rFonts w:ascii="Consolas" w:hAnsi="Consolas"/>
                <w:lang w:val="en-US"/>
              </w:rPr>
              <w:t>Others - 25.00%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4B482B8" w14:textId="77777777" w:rsidR="006A60FE" w:rsidRPr="00CE16C2" w:rsidRDefault="003F4C0C" w:rsidP="00C05B36">
            <w:pPr>
              <w:spacing w:before="0" w:after="0"/>
              <w:rPr>
                <w:rFonts w:cstheme="minorHAnsi"/>
              </w:rPr>
            </w:pPr>
            <w:r w:rsidRPr="00CE16C2">
              <w:rPr>
                <w:rFonts w:cstheme="minorHAnsi"/>
              </w:rPr>
              <w:t>Продадени са</w:t>
            </w:r>
            <w:r w:rsidR="00293A24" w:rsidRPr="00CE16C2">
              <w:rPr>
                <w:rFonts w:cstheme="minorHAnsi"/>
              </w:rPr>
              <w:t xml:space="preserve"> </w:t>
            </w:r>
            <w:r w:rsidRPr="00CE16C2">
              <w:rPr>
                <w:rFonts w:cstheme="minorHAnsi"/>
              </w:rPr>
              <w:t xml:space="preserve"> </w:t>
            </w:r>
            <w:r w:rsidR="00B703B8" w:rsidRPr="00CE16C2">
              <w:rPr>
                <w:rFonts w:cstheme="minorHAnsi"/>
              </w:rPr>
              <w:t>4 игри.</w:t>
            </w:r>
          </w:p>
          <w:p w14:paraId="062E7862" w14:textId="606ECD86" w:rsidR="00B703B8" w:rsidRPr="005F377F" w:rsidRDefault="00B703B8" w:rsidP="00C05B36">
            <w:pPr>
              <w:spacing w:before="0" w:after="0" w:line="240" w:lineRule="auto"/>
              <w:rPr>
                <w:rFonts w:ascii="Consolas" w:hAnsi="Consolas" w:cs="Consolas"/>
              </w:rPr>
            </w:pPr>
            <w:r>
              <w:rPr>
                <w:rFonts w:ascii="Calibri" w:eastAsia="Calibri" w:hAnsi="Calibri" w:cs="Calibri"/>
              </w:rPr>
              <w:t>П</w:t>
            </w:r>
            <w:r w:rsidRPr="00CE16C2">
              <w:rPr>
                <w:rFonts w:cstheme="minorHAnsi"/>
              </w:rPr>
              <w:t xml:space="preserve">о една </w:t>
            </w:r>
            <w:r>
              <w:rPr>
                <w:rFonts w:ascii="Calibri" w:eastAsia="Calibri" w:hAnsi="Calibri" w:cs="Calibri"/>
              </w:rPr>
              <w:t xml:space="preserve">игра </w:t>
            </w:r>
            <w:r w:rsidRPr="003F4C0C">
              <w:rPr>
                <w:rFonts w:ascii="Consolas" w:hAnsi="Consolas" w:cs="Consolas"/>
                <w:lang w:val="en-US"/>
              </w:rPr>
              <w:t>Hearthstone</w:t>
            </w:r>
            <w:r w:rsidRPr="00CE16C2">
              <w:rPr>
                <w:rFonts w:cstheme="minorHAnsi"/>
              </w:rPr>
              <w:t xml:space="preserve">, </w:t>
            </w:r>
            <w:r w:rsidRPr="003F4C0C">
              <w:rPr>
                <w:rFonts w:ascii="Consolas" w:hAnsi="Consolas" w:cs="Consolas"/>
                <w:lang w:val="en-US"/>
              </w:rPr>
              <w:t>Fornite</w:t>
            </w:r>
            <w:r w:rsidRPr="00CE16C2">
              <w:rPr>
                <w:rFonts w:cstheme="minorHAnsi"/>
              </w:rPr>
              <w:t xml:space="preserve"> и </w:t>
            </w:r>
            <w:r w:rsidRPr="003F4C0C">
              <w:rPr>
                <w:rFonts w:ascii="Consolas" w:hAnsi="Consolas" w:cs="Consolas"/>
                <w:lang w:val="en-US"/>
              </w:rPr>
              <w:t>Overwatch</w:t>
            </w:r>
            <w:r w:rsidR="005F377F" w:rsidRPr="005F377F">
              <w:rPr>
                <w:rFonts w:cstheme="minorHAnsi"/>
              </w:rPr>
              <w:t>,</w:t>
            </w:r>
            <w:r w:rsidR="005F377F" w:rsidRPr="000520F8">
              <w:rPr>
                <w:rFonts w:cstheme="minorHAnsi"/>
                <w:lang w:val="ru-RU"/>
              </w:rPr>
              <w:t xml:space="preserve"> </w:t>
            </w:r>
            <w:r w:rsidR="000E517A">
              <w:rPr>
                <w:rFonts w:cstheme="minorHAnsi"/>
              </w:rPr>
              <w:t>които принадлежат към съответните им категории,</w:t>
            </w:r>
          </w:p>
          <w:p w14:paraId="0BD91D1F" w14:textId="1F65DBC1" w:rsidR="00B703B8" w:rsidRPr="000520F8" w:rsidRDefault="000E517A" w:rsidP="00C05B36">
            <w:pPr>
              <w:spacing w:before="0" w:after="0" w:line="240" w:lineRule="auto"/>
              <w:rPr>
                <w:rFonts w:cstheme="minorHAnsi"/>
                <w:lang w:val="ru-RU"/>
              </w:rPr>
            </w:pPr>
            <w:r>
              <w:rPr>
                <w:rFonts w:cstheme="minorHAnsi"/>
              </w:rPr>
              <w:t>к</w:t>
            </w:r>
            <w:r w:rsidR="00CE16C2" w:rsidRPr="00CE16C2">
              <w:rPr>
                <w:rFonts w:cstheme="minorHAnsi"/>
              </w:rPr>
              <w:t>акто и една</w:t>
            </w:r>
            <w:r>
              <w:rPr>
                <w:rFonts w:cstheme="minorHAnsi"/>
              </w:rPr>
              <w:t xml:space="preserve"> игра </w:t>
            </w:r>
            <w:r w:rsidRPr="003F4C0C">
              <w:rPr>
                <w:rFonts w:ascii="Consolas" w:hAnsi="Consolas" w:cs="Consolas"/>
                <w:lang w:val="en-US"/>
              </w:rPr>
              <w:t>Counter</w:t>
            </w:r>
            <w:r w:rsidRPr="000520F8">
              <w:rPr>
                <w:rFonts w:ascii="Consolas" w:hAnsi="Consolas" w:cs="Consolas"/>
                <w:lang w:val="ru-RU"/>
              </w:rPr>
              <w:t>-</w:t>
            </w:r>
            <w:r w:rsidRPr="003F4C0C">
              <w:rPr>
                <w:rFonts w:ascii="Consolas" w:hAnsi="Consolas" w:cs="Consolas"/>
                <w:lang w:val="en-US"/>
              </w:rPr>
              <w:t>Strike</w:t>
            </w:r>
            <w:r w:rsidR="00CE16C2" w:rsidRPr="00CE16C2">
              <w:rPr>
                <w:rFonts w:cstheme="minorHAnsi"/>
              </w:rPr>
              <w:t xml:space="preserve">, която спада </w:t>
            </w:r>
            <w:r w:rsidR="005F377F">
              <w:rPr>
                <w:rFonts w:cstheme="minorHAnsi"/>
              </w:rPr>
              <w:t>към</w:t>
            </w:r>
            <w:r>
              <w:rPr>
                <w:rFonts w:cstheme="minorHAnsi"/>
              </w:rPr>
              <w:t xml:space="preserve"> допълнителната категория.</w:t>
            </w:r>
          </w:p>
          <w:p w14:paraId="14546B73" w14:textId="417B0921" w:rsidR="00B703B8" w:rsidRPr="00B703B8" w:rsidRDefault="00B703B8" w:rsidP="00C05B36">
            <w:pPr>
              <w:spacing w:before="0" w:after="0" w:line="240" w:lineRule="auto"/>
              <w:rPr>
                <w:rFonts w:ascii="Consolas" w:hAnsi="Consolas" w:cs="Consolas"/>
              </w:rPr>
            </w:pPr>
          </w:p>
        </w:tc>
      </w:tr>
      <w:tr w:rsidR="006A60FE" w14:paraId="0F7BF405" w14:textId="77777777" w:rsidTr="3F06CCF4">
        <w:tc>
          <w:tcPr>
            <w:tcW w:w="2064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20B56FD" w14:textId="48872A6B" w:rsidR="003F4C0C" w:rsidRPr="00293A24" w:rsidRDefault="00293A24" w:rsidP="00C05B36">
            <w:pPr>
              <w:spacing w:before="0" w:after="0" w:line="240" w:lineRule="auto"/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3</w:t>
            </w:r>
          </w:p>
          <w:p w14:paraId="38152D82" w14:textId="77777777" w:rsidR="003F4C0C" w:rsidRPr="003F4C0C" w:rsidRDefault="003F4C0C" w:rsidP="00C05B36">
            <w:pPr>
              <w:spacing w:before="0"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03F4C0C">
              <w:rPr>
                <w:rFonts w:ascii="Consolas" w:eastAsia="Consolas" w:hAnsi="Consolas" w:cs="Consolas"/>
                <w:lang w:val="en-US"/>
              </w:rPr>
              <w:t>Hearthstone</w:t>
            </w:r>
          </w:p>
          <w:p w14:paraId="1F7FA8F9" w14:textId="77777777" w:rsidR="003F4C0C" w:rsidRPr="003F4C0C" w:rsidRDefault="003F4C0C" w:rsidP="00C05B36">
            <w:pPr>
              <w:spacing w:before="0"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03F4C0C">
              <w:rPr>
                <w:rFonts w:ascii="Consolas" w:eastAsia="Consolas" w:hAnsi="Consolas" w:cs="Consolas"/>
                <w:lang w:val="en-US"/>
              </w:rPr>
              <w:t>Diablo 2</w:t>
            </w:r>
          </w:p>
          <w:p w14:paraId="39D4363C" w14:textId="6F1B107C" w:rsidR="006A60FE" w:rsidRPr="003F4C0C" w:rsidRDefault="003F4C0C" w:rsidP="00C05B36">
            <w:pPr>
              <w:spacing w:before="0"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03F4C0C">
              <w:rPr>
                <w:rFonts w:ascii="Consolas" w:eastAsia="Consolas" w:hAnsi="Consolas" w:cs="Consolas"/>
                <w:lang w:val="en-US"/>
              </w:rPr>
              <w:t>Star Craft 2</w:t>
            </w:r>
          </w:p>
        </w:tc>
        <w:tc>
          <w:tcPr>
            <w:tcW w:w="2940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4DFC3D3" w14:textId="77777777" w:rsidR="00293A24" w:rsidRPr="00293A24" w:rsidRDefault="00293A24" w:rsidP="00C05B36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293A24">
              <w:rPr>
                <w:rFonts w:ascii="Consolas" w:eastAsia="Calibri" w:hAnsi="Consolas" w:cs="Calibri"/>
                <w:lang w:val="en-US"/>
              </w:rPr>
              <w:t>Hearthstone - 33.33%</w:t>
            </w:r>
          </w:p>
          <w:p w14:paraId="07683FAF" w14:textId="77777777" w:rsidR="00293A24" w:rsidRPr="00293A24" w:rsidRDefault="00293A24" w:rsidP="00C05B36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293A24">
              <w:rPr>
                <w:rFonts w:ascii="Consolas" w:eastAsia="Calibri" w:hAnsi="Consolas" w:cs="Calibri"/>
                <w:lang w:val="en-US"/>
              </w:rPr>
              <w:t>Fornite - 0.00%</w:t>
            </w:r>
          </w:p>
          <w:p w14:paraId="455FE1BC" w14:textId="77777777" w:rsidR="00293A24" w:rsidRPr="00293A24" w:rsidRDefault="00293A24" w:rsidP="00C05B36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293A24">
              <w:rPr>
                <w:rFonts w:ascii="Consolas" w:eastAsia="Calibri" w:hAnsi="Consolas" w:cs="Calibri"/>
                <w:lang w:val="en-US"/>
              </w:rPr>
              <w:t>Overwatch - 0.00%</w:t>
            </w:r>
          </w:p>
          <w:p w14:paraId="1D31812D" w14:textId="0A63B5E1" w:rsidR="006A60FE" w:rsidRPr="003F4C0C" w:rsidRDefault="00293A24" w:rsidP="00C05B36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293A24">
              <w:rPr>
                <w:rFonts w:ascii="Consolas" w:eastAsia="Calibri" w:hAnsi="Consolas" w:cs="Calibri"/>
                <w:lang w:val="en-US"/>
              </w:rPr>
              <w:t>Others - 66.67%</w:t>
            </w:r>
          </w:p>
        </w:tc>
        <w:tc>
          <w:tcPr>
            <w:tcW w:w="5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84" w:type="dxa"/>
              <w:right w:w="84" w:type="dxa"/>
            </w:tcMar>
          </w:tcPr>
          <w:p w14:paraId="69B16D5E" w14:textId="77777777" w:rsidR="006A60FE" w:rsidRDefault="000E517A" w:rsidP="00C05B36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Продадени са 3 игри.</w:t>
            </w:r>
          </w:p>
          <w:p w14:paraId="0F356BF9" w14:textId="7E4BD999" w:rsidR="000E517A" w:rsidRPr="001E34E4" w:rsidRDefault="000E517A" w:rsidP="00C05B36">
            <w:pPr>
              <w:spacing w:before="0" w:after="0" w:line="240" w:lineRule="auto"/>
              <w:rPr>
                <w:rFonts w:eastAsia="Consolas" w:cstheme="minorHAnsi"/>
              </w:rPr>
            </w:pPr>
            <w:r>
              <w:rPr>
                <w:rFonts w:ascii="Calibri" w:eastAsia="Calibri" w:hAnsi="Calibri" w:cs="Calibri"/>
              </w:rPr>
              <w:t xml:space="preserve">Една игра от категорията </w:t>
            </w:r>
            <w:r w:rsidRPr="00293A24">
              <w:rPr>
                <w:rFonts w:ascii="Consolas" w:eastAsia="Calibri" w:hAnsi="Consolas" w:cs="Calibri"/>
                <w:lang w:val="en-US"/>
              </w:rPr>
              <w:t>Hearthstone</w:t>
            </w:r>
            <w:r w:rsidR="001E34E4" w:rsidRPr="000520F8">
              <w:rPr>
                <w:rFonts w:eastAsia="Calibri" w:cstheme="minorHAnsi"/>
                <w:lang w:val="ru-RU"/>
              </w:rPr>
              <w:t xml:space="preserve">. </w:t>
            </w:r>
            <w:r w:rsidR="001E34E4">
              <w:rPr>
                <w:rFonts w:eastAsia="Calibri" w:cstheme="minorHAnsi"/>
              </w:rPr>
              <w:t xml:space="preserve">Както и 2 игри </w:t>
            </w:r>
            <w:r w:rsidR="001E34E4" w:rsidRPr="003F4C0C">
              <w:rPr>
                <w:rFonts w:ascii="Consolas" w:eastAsia="Consolas" w:hAnsi="Consolas" w:cs="Consolas"/>
                <w:lang w:val="en-US"/>
              </w:rPr>
              <w:t>Diablo</w:t>
            </w:r>
            <w:r w:rsidR="001E34E4" w:rsidRPr="000520F8">
              <w:rPr>
                <w:rFonts w:ascii="Consolas" w:eastAsia="Consolas" w:hAnsi="Consolas" w:cs="Consolas"/>
                <w:lang w:val="ru-RU"/>
              </w:rPr>
              <w:t xml:space="preserve"> 2</w:t>
            </w:r>
            <w:r w:rsidR="001E34E4" w:rsidRPr="000520F8">
              <w:rPr>
                <w:rFonts w:eastAsia="Consolas" w:cstheme="minorHAnsi"/>
                <w:lang w:val="ru-RU"/>
              </w:rPr>
              <w:t xml:space="preserve"> </w:t>
            </w:r>
            <w:r w:rsidR="001E34E4">
              <w:rPr>
                <w:rFonts w:eastAsia="Consolas" w:cstheme="minorHAnsi"/>
              </w:rPr>
              <w:t xml:space="preserve">и </w:t>
            </w:r>
            <w:r w:rsidR="001E34E4" w:rsidRPr="003F4C0C">
              <w:rPr>
                <w:rFonts w:ascii="Consolas" w:eastAsia="Consolas" w:hAnsi="Consolas" w:cs="Consolas"/>
                <w:lang w:val="en-US"/>
              </w:rPr>
              <w:t>Star</w:t>
            </w:r>
            <w:r w:rsidR="001E34E4" w:rsidRPr="000520F8">
              <w:rPr>
                <w:rFonts w:ascii="Consolas" w:eastAsia="Consolas" w:hAnsi="Consolas" w:cs="Consolas"/>
                <w:lang w:val="ru-RU"/>
              </w:rPr>
              <w:t xml:space="preserve"> </w:t>
            </w:r>
            <w:r w:rsidR="001E34E4" w:rsidRPr="003F4C0C">
              <w:rPr>
                <w:rFonts w:ascii="Consolas" w:eastAsia="Consolas" w:hAnsi="Consolas" w:cs="Consolas"/>
                <w:lang w:val="en-US"/>
              </w:rPr>
              <w:t>Craft</w:t>
            </w:r>
            <w:r w:rsidR="001E34E4" w:rsidRPr="000520F8">
              <w:rPr>
                <w:rFonts w:ascii="Consolas" w:eastAsia="Consolas" w:hAnsi="Consolas" w:cs="Consolas"/>
                <w:lang w:val="ru-RU"/>
              </w:rPr>
              <w:t xml:space="preserve"> 2</w:t>
            </w:r>
          </w:p>
        </w:tc>
      </w:tr>
    </w:tbl>
    <w:p w14:paraId="5DAB6C7B" w14:textId="6689B0C7" w:rsidR="00532464" w:rsidRDefault="00532464" w:rsidP="00C05B36">
      <w:pPr>
        <w:spacing w:before="0" w:after="0"/>
      </w:pPr>
    </w:p>
    <w:p w14:paraId="0A4E683F" w14:textId="14902776" w:rsidR="000520F8" w:rsidRPr="006C3C6F" w:rsidRDefault="000520F8" w:rsidP="000520F8">
      <w:pPr>
        <w:pStyle w:val="3"/>
        <w:spacing w:before="0" w:after="0"/>
      </w:pPr>
      <w:r>
        <w:rPr>
          <w:lang w:val="en-US"/>
        </w:rPr>
        <w:t>JavaScript</w:t>
      </w:r>
      <w:r w:rsidRPr="000520F8">
        <w:rPr>
          <w:lang w:val="ru-RU"/>
        </w:rPr>
        <w:t xml:space="preserve"> - </w:t>
      </w:r>
      <w:r>
        <w:t>Примерен вход и изход</w:t>
      </w:r>
    </w:p>
    <w:tbl>
      <w:tblPr>
        <w:tblW w:w="1042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5"/>
        <w:gridCol w:w="2700"/>
        <w:gridCol w:w="5300"/>
      </w:tblGrid>
      <w:tr w:rsidR="000520F8" w14:paraId="353C55A8" w14:textId="77777777" w:rsidTr="000520F8">
        <w:trPr>
          <w:trHeight w:val="1"/>
        </w:trPr>
        <w:tc>
          <w:tcPr>
            <w:tcW w:w="2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7D01E803" w14:textId="77777777" w:rsidR="000520F8" w:rsidRDefault="000520F8" w:rsidP="00A906BE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4D2EC4F5" w14:textId="77777777" w:rsidR="000520F8" w:rsidRDefault="000520F8" w:rsidP="00A906BE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5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1646CD3D" w14:textId="77777777" w:rsidR="000520F8" w:rsidRDefault="000520F8" w:rsidP="00A906BE">
            <w:pPr>
              <w:spacing w:before="0" w:after="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0520F8" w14:paraId="39E56572" w14:textId="77777777" w:rsidTr="000520F8">
        <w:trPr>
          <w:trHeight w:val="980"/>
        </w:trPr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66AEE638" w14:textId="2AAF22B1" w:rsidR="000520F8" w:rsidRPr="003F4C0C" w:rsidRDefault="000520F8" w:rsidP="00A906BE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([</w:t>
            </w:r>
            <w:r w:rsidRPr="000520F8">
              <w:rPr>
                <w:rFonts w:ascii="Consolas" w:hAnsi="Consolas" w:cs="Consolas"/>
                <w:lang w:val="en-US"/>
              </w:rPr>
              <w:t>"</w:t>
            </w:r>
            <w:r w:rsidRPr="003F4C0C">
              <w:rPr>
                <w:rFonts w:ascii="Consolas" w:hAnsi="Consolas" w:cs="Consolas"/>
                <w:lang w:val="en-US"/>
              </w:rPr>
              <w:t>4</w:t>
            </w:r>
            <w:r w:rsidRPr="000520F8">
              <w:rPr>
                <w:rFonts w:ascii="Consolas" w:hAnsi="Consolas" w:cs="Consolas"/>
                <w:lang w:val="en-US"/>
              </w:rPr>
              <w:t>"</w:t>
            </w:r>
            <w:r>
              <w:rPr>
                <w:rFonts w:ascii="Consolas" w:hAnsi="Consolas" w:cs="Consolas"/>
                <w:lang w:val="en-US"/>
              </w:rPr>
              <w:t>,</w:t>
            </w:r>
          </w:p>
          <w:p w14:paraId="5EC2EA87" w14:textId="6C411972" w:rsidR="000520F8" w:rsidRPr="003F4C0C" w:rsidRDefault="000520F8" w:rsidP="00A906BE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0520F8">
              <w:rPr>
                <w:rFonts w:ascii="Consolas" w:hAnsi="Consolas" w:cs="Consolas"/>
                <w:lang w:val="en-US"/>
              </w:rPr>
              <w:t>"</w:t>
            </w:r>
            <w:r w:rsidRPr="003F4C0C">
              <w:rPr>
                <w:rFonts w:ascii="Consolas" w:hAnsi="Consolas" w:cs="Consolas"/>
                <w:lang w:val="en-US"/>
              </w:rPr>
              <w:t>Hearthstone</w:t>
            </w:r>
            <w:r w:rsidRPr="000520F8">
              <w:rPr>
                <w:rFonts w:ascii="Consolas" w:hAnsi="Consolas" w:cs="Consolas"/>
                <w:lang w:val="en-US"/>
              </w:rPr>
              <w:t>"</w:t>
            </w:r>
            <w:r>
              <w:rPr>
                <w:rFonts w:ascii="Consolas" w:hAnsi="Consolas" w:cs="Consolas"/>
                <w:lang w:val="en-US"/>
              </w:rPr>
              <w:t>,</w:t>
            </w:r>
          </w:p>
          <w:p w14:paraId="76AC245E" w14:textId="0E688ED5" w:rsidR="000520F8" w:rsidRPr="003F4C0C" w:rsidRDefault="000520F8" w:rsidP="00A906BE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0520F8">
              <w:rPr>
                <w:rFonts w:ascii="Consolas" w:hAnsi="Consolas" w:cs="Consolas"/>
                <w:lang w:val="en-US"/>
              </w:rPr>
              <w:t>"</w:t>
            </w:r>
            <w:r w:rsidRPr="003F4C0C">
              <w:rPr>
                <w:rFonts w:ascii="Consolas" w:hAnsi="Consolas" w:cs="Consolas"/>
                <w:lang w:val="en-US"/>
              </w:rPr>
              <w:t>Fornite</w:t>
            </w:r>
            <w:r w:rsidRPr="000520F8">
              <w:rPr>
                <w:rFonts w:ascii="Consolas" w:hAnsi="Consolas" w:cs="Consolas"/>
                <w:lang w:val="en-US"/>
              </w:rPr>
              <w:t>"</w:t>
            </w:r>
            <w:r>
              <w:rPr>
                <w:rFonts w:ascii="Consolas" w:hAnsi="Consolas" w:cs="Consolas"/>
                <w:lang w:val="en-US"/>
              </w:rPr>
              <w:t>,</w:t>
            </w:r>
          </w:p>
          <w:p w14:paraId="44FC167F" w14:textId="0AD16B34" w:rsidR="000520F8" w:rsidRPr="003F4C0C" w:rsidRDefault="000520F8" w:rsidP="00A906BE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0520F8">
              <w:rPr>
                <w:rFonts w:ascii="Consolas" w:hAnsi="Consolas" w:cs="Consolas"/>
                <w:lang w:val="en-US"/>
              </w:rPr>
              <w:t>"</w:t>
            </w:r>
            <w:r w:rsidRPr="003F4C0C">
              <w:rPr>
                <w:rFonts w:ascii="Consolas" w:hAnsi="Consolas" w:cs="Consolas"/>
                <w:lang w:val="en-US"/>
              </w:rPr>
              <w:t>Overwatch</w:t>
            </w:r>
            <w:r w:rsidRPr="000520F8">
              <w:rPr>
                <w:rFonts w:ascii="Consolas" w:hAnsi="Consolas" w:cs="Consolas"/>
                <w:lang w:val="en-US"/>
              </w:rPr>
              <w:t>"</w:t>
            </w:r>
            <w:r>
              <w:rPr>
                <w:rFonts w:ascii="Consolas" w:hAnsi="Consolas" w:cs="Consolas"/>
                <w:lang w:val="en-US"/>
              </w:rPr>
              <w:t>,</w:t>
            </w:r>
          </w:p>
          <w:p w14:paraId="15F7D2CB" w14:textId="60D1D95D" w:rsidR="000520F8" w:rsidRPr="003F4C0C" w:rsidRDefault="000520F8" w:rsidP="00A906BE">
            <w:pPr>
              <w:spacing w:before="0" w:after="0" w:line="240" w:lineRule="auto"/>
              <w:rPr>
                <w:rFonts w:ascii="Consolas" w:hAnsi="Consolas" w:cs="Consolas"/>
                <w:lang w:val="en-US"/>
              </w:rPr>
            </w:pPr>
            <w:r w:rsidRPr="000520F8">
              <w:rPr>
                <w:rFonts w:ascii="Consolas" w:hAnsi="Consolas" w:cs="Consolas"/>
                <w:lang w:val="en-US"/>
              </w:rPr>
              <w:t>"</w:t>
            </w:r>
            <w:r w:rsidRPr="003F4C0C">
              <w:rPr>
                <w:rFonts w:ascii="Consolas" w:hAnsi="Consolas" w:cs="Consolas"/>
                <w:lang w:val="en-US"/>
              </w:rPr>
              <w:t>Counter-Strike</w:t>
            </w:r>
            <w:r w:rsidRPr="000520F8">
              <w:rPr>
                <w:rFonts w:ascii="Consolas" w:hAnsi="Consolas" w:cs="Consolas"/>
                <w:lang w:val="en-US"/>
              </w:rPr>
              <w:t>"</w:t>
            </w:r>
            <w:r>
              <w:rPr>
                <w:rFonts w:ascii="Consolas" w:hAnsi="Consolas" w:cs="Consolas"/>
                <w:lang w:val="en-US"/>
              </w:rPr>
              <w:t>])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F5E6240" w14:textId="77777777" w:rsidR="000520F8" w:rsidRPr="000520F8" w:rsidRDefault="000520F8" w:rsidP="00A906BE">
            <w:pPr>
              <w:spacing w:before="0" w:after="0" w:line="240" w:lineRule="auto"/>
              <w:rPr>
                <w:rFonts w:ascii="Consolas" w:hAnsi="Consolas"/>
                <w:lang w:val="en-US"/>
              </w:rPr>
            </w:pPr>
            <w:r w:rsidRPr="000520F8">
              <w:rPr>
                <w:rFonts w:ascii="Consolas" w:hAnsi="Consolas"/>
                <w:lang w:val="en-US"/>
              </w:rPr>
              <w:t>Hearthstone - 25.00%</w:t>
            </w:r>
          </w:p>
          <w:p w14:paraId="42EC2D68" w14:textId="77777777" w:rsidR="000520F8" w:rsidRPr="000520F8" w:rsidRDefault="000520F8" w:rsidP="00A906BE">
            <w:pPr>
              <w:spacing w:before="0" w:after="0" w:line="240" w:lineRule="auto"/>
              <w:rPr>
                <w:rFonts w:ascii="Consolas" w:hAnsi="Consolas"/>
                <w:lang w:val="en-US"/>
              </w:rPr>
            </w:pPr>
            <w:r w:rsidRPr="000520F8">
              <w:rPr>
                <w:rFonts w:ascii="Consolas" w:hAnsi="Consolas"/>
                <w:lang w:val="en-US"/>
              </w:rPr>
              <w:t>Fornite - 25.00%</w:t>
            </w:r>
          </w:p>
          <w:p w14:paraId="7996C7CB" w14:textId="77777777" w:rsidR="000520F8" w:rsidRPr="000520F8" w:rsidRDefault="000520F8" w:rsidP="00A906BE">
            <w:pPr>
              <w:spacing w:before="0" w:after="0" w:line="240" w:lineRule="auto"/>
              <w:rPr>
                <w:rFonts w:ascii="Consolas" w:hAnsi="Consolas"/>
                <w:lang w:val="en-US"/>
              </w:rPr>
            </w:pPr>
            <w:r w:rsidRPr="000520F8">
              <w:rPr>
                <w:rFonts w:ascii="Consolas" w:hAnsi="Consolas"/>
                <w:lang w:val="en-US"/>
              </w:rPr>
              <w:t>Overwatch - 25.00%</w:t>
            </w:r>
          </w:p>
          <w:p w14:paraId="287BAEDC" w14:textId="77777777" w:rsidR="000520F8" w:rsidRPr="003F4C0C" w:rsidRDefault="000520F8" w:rsidP="00A906BE">
            <w:pPr>
              <w:spacing w:before="0" w:after="0" w:line="240" w:lineRule="auto"/>
              <w:rPr>
                <w:lang w:val="en-US"/>
              </w:rPr>
            </w:pPr>
            <w:r w:rsidRPr="000520F8">
              <w:rPr>
                <w:rFonts w:ascii="Consolas" w:hAnsi="Consolas"/>
                <w:lang w:val="en-US"/>
              </w:rPr>
              <w:t>Others - 25.00%</w:t>
            </w:r>
          </w:p>
        </w:tc>
        <w:tc>
          <w:tcPr>
            <w:tcW w:w="5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BEFE7FE" w14:textId="77777777" w:rsidR="000520F8" w:rsidRPr="00CE16C2" w:rsidRDefault="000520F8" w:rsidP="00A906BE">
            <w:pPr>
              <w:spacing w:before="0" w:after="0"/>
              <w:rPr>
                <w:rFonts w:cstheme="minorHAnsi"/>
              </w:rPr>
            </w:pPr>
            <w:r w:rsidRPr="00CE16C2">
              <w:rPr>
                <w:rFonts w:cstheme="minorHAnsi"/>
              </w:rPr>
              <w:t>Продадени са  4 игри.</w:t>
            </w:r>
          </w:p>
          <w:p w14:paraId="2DA3CC59" w14:textId="77777777" w:rsidR="000520F8" w:rsidRPr="005F377F" w:rsidRDefault="000520F8" w:rsidP="00A906BE">
            <w:pPr>
              <w:spacing w:before="0" w:after="0" w:line="240" w:lineRule="auto"/>
              <w:rPr>
                <w:rFonts w:ascii="Consolas" w:hAnsi="Consolas" w:cs="Consolas"/>
              </w:rPr>
            </w:pPr>
            <w:r>
              <w:rPr>
                <w:rFonts w:ascii="Calibri" w:eastAsia="Calibri" w:hAnsi="Calibri" w:cs="Calibri"/>
              </w:rPr>
              <w:t>П</w:t>
            </w:r>
            <w:r w:rsidRPr="00CE16C2">
              <w:rPr>
                <w:rFonts w:cstheme="minorHAnsi"/>
              </w:rPr>
              <w:t xml:space="preserve">о една </w:t>
            </w:r>
            <w:r>
              <w:rPr>
                <w:rFonts w:ascii="Calibri" w:eastAsia="Calibri" w:hAnsi="Calibri" w:cs="Calibri"/>
              </w:rPr>
              <w:t xml:space="preserve">игра </w:t>
            </w:r>
            <w:r w:rsidRPr="003F4C0C">
              <w:rPr>
                <w:rFonts w:ascii="Consolas" w:hAnsi="Consolas" w:cs="Consolas"/>
                <w:lang w:val="en-US"/>
              </w:rPr>
              <w:t>Hearthstone</w:t>
            </w:r>
            <w:r w:rsidRPr="00CE16C2">
              <w:rPr>
                <w:rFonts w:cstheme="minorHAnsi"/>
              </w:rPr>
              <w:t xml:space="preserve">, </w:t>
            </w:r>
            <w:r w:rsidRPr="003F4C0C">
              <w:rPr>
                <w:rFonts w:ascii="Consolas" w:hAnsi="Consolas" w:cs="Consolas"/>
                <w:lang w:val="en-US"/>
              </w:rPr>
              <w:t>Fornite</w:t>
            </w:r>
            <w:r w:rsidRPr="00CE16C2">
              <w:rPr>
                <w:rFonts w:cstheme="minorHAnsi"/>
              </w:rPr>
              <w:t xml:space="preserve"> и </w:t>
            </w:r>
            <w:r w:rsidRPr="003F4C0C">
              <w:rPr>
                <w:rFonts w:ascii="Consolas" w:hAnsi="Consolas" w:cs="Consolas"/>
                <w:lang w:val="en-US"/>
              </w:rPr>
              <w:t>Overwatch</w:t>
            </w:r>
            <w:r w:rsidRPr="005F377F">
              <w:rPr>
                <w:rFonts w:cstheme="minorHAnsi"/>
              </w:rPr>
              <w:t>,</w:t>
            </w:r>
            <w:r w:rsidRPr="000520F8">
              <w:rPr>
                <w:rFonts w:cstheme="minorHAnsi"/>
                <w:lang w:val="ru-RU"/>
              </w:rPr>
              <w:t xml:space="preserve"> </w:t>
            </w:r>
            <w:r>
              <w:rPr>
                <w:rFonts w:cstheme="minorHAnsi"/>
              </w:rPr>
              <w:t>които принадлежат към съответните им категории,</w:t>
            </w:r>
          </w:p>
          <w:p w14:paraId="7FE33A56" w14:textId="77777777" w:rsidR="000520F8" w:rsidRPr="000520F8" w:rsidRDefault="000520F8" w:rsidP="00A906BE">
            <w:pPr>
              <w:spacing w:before="0" w:after="0" w:line="240" w:lineRule="auto"/>
              <w:rPr>
                <w:rFonts w:cstheme="minorHAnsi"/>
                <w:lang w:val="ru-RU"/>
              </w:rPr>
            </w:pPr>
            <w:r>
              <w:rPr>
                <w:rFonts w:cstheme="minorHAnsi"/>
              </w:rPr>
              <w:t>к</w:t>
            </w:r>
            <w:r w:rsidRPr="00CE16C2">
              <w:rPr>
                <w:rFonts w:cstheme="minorHAnsi"/>
              </w:rPr>
              <w:t>акто и една</w:t>
            </w:r>
            <w:r>
              <w:rPr>
                <w:rFonts w:cstheme="minorHAnsi"/>
              </w:rPr>
              <w:t xml:space="preserve"> игра </w:t>
            </w:r>
            <w:r w:rsidRPr="003F4C0C">
              <w:rPr>
                <w:rFonts w:ascii="Consolas" w:hAnsi="Consolas" w:cs="Consolas"/>
                <w:lang w:val="en-US"/>
              </w:rPr>
              <w:t>Counter</w:t>
            </w:r>
            <w:r w:rsidRPr="000520F8">
              <w:rPr>
                <w:rFonts w:ascii="Consolas" w:hAnsi="Consolas" w:cs="Consolas"/>
                <w:lang w:val="ru-RU"/>
              </w:rPr>
              <w:t>-</w:t>
            </w:r>
            <w:r w:rsidRPr="003F4C0C">
              <w:rPr>
                <w:rFonts w:ascii="Consolas" w:hAnsi="Consolas" w:cs="Consolas"/>
                <w:lang w:val="en-US"/>
              </w:rPr>
              <w:t>Strike</w:t>
            </w:r>
            <w:r w:rsidRPr="00CE16C2">
              <w:rPr>
                <w:rFonts w:cstheme="minorHAnsi"/>
              </w:rPr>
              <w:t xml:space="preserve">, която спада </w:t>
            </w:r>
            <w:r>
              <w:rPr>
                <w:rFonts w:cstheme="minorHAnsi"/>
              </w:rPr>
              <w:t>към допълнителната категория.</w:t>
            </w:r>
          </w:p>
          <w:p w14:paraId="4B41E46F" w14:textId="77777777" w:rsidR="000520F8" w:rsidRPr="00B703B8" w:rsidRDefault="000520F8" w:rsidP="00A906BE">
            <w:pPr>
              <w:spacing w:before="0" w:after="0" w:line="240" w:lineRule="auto"/>
              <w:rPr>
                <w:rFonts w:ascii="Consolas" w:hAnsi="Consolas" w:cs="Consolas"/>
              </w:rPr>
            </w:pPr>
          </w:p>
        </w:tc>
      </w:tr>
      <w:tr w:rsidR="000520F8" w14:paraId="7AD7876A" w14:textId="77777777" w:rsidTr="000520F8">
        <w:tc>
          <w:tcPr>
            <w:tcW w:w="2425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0718834" w14:textId="1B92D9F7" w:rsidR="000520F8" w:rsidRPr="000520F8" w:rsidRDefault="000520F8" w:rsidP="00A906BE">
            <w:pPr>
              <w:spacing w:before="0" w:after="0" w:line="240" w:lineRule="auto"/>
              <w:rPr>
                <w:rFonts w:ascii="Consolas" w:eastAsia="Consolas" w:hAnsi="Consolas" w:cs="Consolas"/>
                <w:lang w:val="en-US"/>
              </w:rPr>
            </w:pPr>
            <w:r>
              <w:rPr>
                <w:rFonts w:ascii="Consolas" w:eastAsia="Consolas" w:hAnsi="Consolas" w:cs="Consolas"/>
                <w:lang w:val="en-US"/>
              </w:rPr>
              <w:t>([</w:t>
            </w:r>
            <w:r w:rsidRPr="000520F8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</w:rPr>
              <w:t>3</w:t>
            </w:r>
            <w:r w:rsidRPr="000520F8">
              <w:rPr>
                <w:rFonts w:ascii="Consolas" w:eastAsia="Consolas" w:hAnsi="Consolas" w:cs="Consola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E82F8CD" w14:textId="4D418286" w:rsidR="000520F8" w:rsidRPr="003F4C0C" w:rsidRDefault="000520F8" w:rsidP="00A906BE">
            <w:pPr>
              <w:spacing w:before="0"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00520F8">
              <w:rPr>
                <w:rFonts w:ascii="Consolas" w:eastAsia="Consolas" w:hAnsi="Consolas" w:cs="Consolas"/>
                <w:lang w:val="en-US"/>
              </w:rPr>
              <w:t>"</w:t>
            </w:r>
            <w:r w:rsidRPr="003F4C0C">
              <w:rPr>
                <w:rFonts w:ascii="Consolas" w:eastAsia="Consolas" w:hAnsi="Consolas" w:cs="Consolas"/>
                <w:lang w:val="en-US"/>
              </w:rPr>
              <w:t>Hearthstone</w:t>
            </w:r>
            <w:r w:rsidRPr="000520F8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518F9601" w14:textId="031262F2" w:rsidR="000520F8" w:rsidRPr="003F4C0C" w:rsidRDefault="000520F8" w:rsidP="00A906BE">
            <w:pPr>
              <w:spacing w:before="0" w:after="0" w:line="240" w:lineRule="auto"/>
              <w:rPr>
                <w:rFonts w:ascii="Consolas" w:eastAsia="Consolas" w:hAnsi="Consolas" w:cs="Consolas"/>
                <w:lang w:val="en-US"/>
              </w:rPr>
            </w:pPr>
            <w:r w:rsidRPr="000520F8">
              <w:rPr>
                <w:rFonts w:ascii="Consolas" w:eastAsia="Consolas" w:hAnsi="Consolas" w:cs="Consolas"/>
                <w:lang w:val="en-US"/>
              </w:rPr>
              <w:t>"</w:t>
            </w:r>
            <w:r w:rsidRPr="003F4C0C">
              <w:rPr>
                <w:rFonts w:ascii="Consolas" w:eastAsia="Consolas" w:hAnsi="Consolas" w:cs="Consolas"/>
                <w:lang w:val="en-US"/>
              </w:rPr>
              <w:t>Diablo 2</w:t>
            </w:r>
            <w:r w:rsidRPr="000520F8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,</w:t>
            </w:r>
          </w:p>
          <w:p w14:paraId="0C7A93C9" w14:textId="2612CAF5" w:rsidR="000520F8" w:rsidRPr="000520F8" w:rsidRDefault="000520F8" w:rsidP="00A906BE">
            <w:pPr>
              <w:spacing w:before="0" w:after="0" w:line="240" w:lineRule="auto"/>
              <w:rPr>
                <w:rFonts w:ascii="Consolas" w:eastAsia="Consolas" w:hAnsi="Consolas" w:cs="Consolas"/>
              </w:rPr>
            </w:pPr>
            <w:r w:rsidRPr="000520F8">
              <w:rPr>
                <w:rFonts w:ascii="Consolas" w:eastAsia="Consolas" w:hAnsi="Consolas" w:cs="Consolas"/>
                <w:lang w:val="en-US"/>
              </w:rPr>
              <w:t>"</w:t>
            </w:r>
            <w:r w:rsidRPr="003F4C0C">
              <w:rPr>
                <w:rFonts w:ascii="Consolas" w:eastAsia="Consolas" w:hAnsi="Consolas" w:cs="Consolas"/>
                <w:lang w:val="en-US"/>
              </w:rPr>
              <w:t>Star Craft 2</w:t>
            </w:r>
            <w:r w:rsidRPr="000520F8">
              <w:rPr>
                <w:rFonts w:ascii="Consolas" w:eastAsia="Consolas" w:hAnsi="Consolas" w:cs="Consolas"/>
                <w:lang w:val="en-US"/>
              </w:rPr>
              <w:t>"</w:t>
            </w:r>
            <w:r>
              <w:rPr>
                <w:rFonts w:ascii="Consolas" w:eastAsia="Consolas" w:hAnsi="Consolas" w:cs="Consolas"/>
                <w:lang w:val="en-US"/>
              </w:rPr>
              <w:t>])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A"/>
              <w:bottom w:val="single" w:sz="4" w:space="0" w:color="000000" w:themeColor="text1"/>
              <w:right w:val="single" w:sz="4" w:space="0" w:color="00000A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55843D51" w14:textId="77777777" w:rsidR="000520F8" w:rsidRPr="00293A24" w:rsidRDefault="000520F8" w:rsidP="00A906BE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293A24">
              <w:rPr>
                <w:rFonts w:ascii="Consolas" w:eastAsia="Calibri" w:hAnsi="Consolas" w:cs="Calibri"/>
                <w:lang w:val="en-US"/>
              </w:rPr>
              <w:t>Hearthstone - 33.33%</w:t>
            </w:r>
          </w:p>
          <w:p w14:paraId="4D312836" w14:textId="77777777" w:rsidR="000520F8" w:rsidRPr="00293A24" w:rsidRDefault="000520F8" w:rsidP="00A906BE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293A24">
              <w:rPr>
                <w:rFonts w:ascii="Consolas" w:eastAsia="Calibri" w:hAnsi="Consolas" w:cs="Calibri"/>
                <w:lang w:val="en-US"/>
              </w:rPr>
              <w:t>Fornite - 0.00%</w:t>
            </w:r>
          </w:p>
          <w:p w14:paraId="71E08D03" w14:textId="77777777" w:rsidR="000520F8" w:rsidRPr="00293A24" w:rsidRDefault="000520F8" w:rsidP="00A906BE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293A24">
              <w:rPr>
                <w:rFonts w:ascii="Consolas" w:eastAsia="Calibri" w:hAnsi="Consolas" w:cs="Calibri"/>
                <w:lang w:val="en-US"/>
              </w:rPr>
              <w:t>Overwatch - 0.00%</w:t>
            </w:r>
          </w:p>
          <w:p w14:paraId="4E8E8D6C" w14:textId="77777777" w:rsidR="000520F8" w:rsidRPr="003F4C0C" w:rsidRDefault="000520F8" w:rsidP="00A906BE">
            <w:pPr>
              <w:spacing w:before="0" w:after="0"/>
              <w:rPr>
                <w:rFonts w:ascii="Consolas" w:eastAsia="Calibri" w:hAnsi="Consolas" w:cs="Calibri"/>
                <w:lang w:val="en-US"/>
              </w:rPr>
            </w:pPr>
            <w:r w:rsidRPr="00293A24">
              <w:rPr>
                <w:rFonts w:ascii="Consolas" w:eastAsia="Calibri" w:hAnsi="Consolas" w:cs="Calibri"/>
                <w:lang w:val="en-US"/>
              </w:rPr>
              <w:t>Others - 66.67%</w:t>
            </w:r>
          </w:p>
        </w:tc>
        <w:tc>
          <w:tcPr>
            <w:tcW w:w="53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84" w:type="dxa"/>
              <w:right w:w="84" w:type="dxa"/>
            </w:tcMar>
          </w:tcPr>
          <w:p w14:paraId="4DD44046" w14:textId="77777777" w:rsidR="000520F8" w:rsidRDefault="000520F8" w:rsidP="00A906BE">
            <w:pPr>
              <w:spacing w:before="0" w:after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Продадени са 3 игри.</w:t>
            </w:r>
          </w:p>
          <w:p w14:paraId="62B2A7AD" w14:textId="77777777" w:rsidR="000520F8" w:rsidRPr="001E34E4" w:rsidRDefault="000520F8" w:rsidP="00A906BE">
            <w:pPr>
              <w:spacing w:before="0" w:after="0" w:line="240" w:lineRule="auto"/>
              <w:rPr>
                <w:rFonts w:eastAsia="Consolas" w:cstheme="minorHAnsi"/>
              </w:rPr>
            </w:pPr>
            <w:r>
              <w:rPr>
                <w:rFonts w:ascii="Calibri" w:eastAsia="Calibri" w:hAnsi="Calibri" w:cs="Calibri"/>
              </w:rPr>
              <w:t xml:space="preserve">Една игра от категорията </w:t>
            </w:r>
            <w:r w:rsidRPr="00293A24">
              <w:rPr>
                <w:rFonts w:ascii="Consolas" w:eastAsia="Calibri" w:hAnsi="Consolas" w:cs="Calibri"/>
                <w:lang w:val="en-US"/>
              </w:rPr>
              <w:t>Hearthstone</w:t>
            </w:r>
            <w:r w:rsidRPr="000520F8">
              <w:rPr>
                <w:rFonts w:eastAsia="Calibri" w:cstheme="minorHAnsi"/>
                <w:lang w:val="ru-RU"/>
              </w:rPr>
              <w:t xml:space="preserve">. </w:t>
            </w:r>
            <w:r>
              <w:rPr>
                <w:rFonts w:eastAsia="Calibri" w:cstheme="minorHAnsi"/>
              </w:rPr>
              <w:t xml:space="preserve">Както и 2 игри </w:t>
            </w:r>
            <w:r w:rsidRPr="003F4C0C">
              <w:rPr>
                <w:rFonts w:ascii="Consolas" w:eastAsia="Consolas" w:hAnsi="Consolas" w:cs="Consolas"/>
                <w:lang w:val="en-US"/>
              </w:rPr>
              <w:t>Diablo</w:t>
            </w:r>
            <w:r w:rsidRPr="000520F8">
              <w:rPr>
                <w:rFonts w:ascii="Consolas" w:eastAsia="Consolas" w:hAnsi="Consolas" w:cs="Consolas"/>
                <w:lang w:val="ru-RU"/>
              </w:rPr>
              <w:t xml:space="preserve"> 2</w:t>
            </w:r>
            <w:r w:rsidRPr="000520F8">
              <w:rPr>
                <w:rFonts w:eastAsia="Consolas" w:cstheme="minorHAnsi"/>
                <w:lang w:val="ru-RU"/>
              </w:rPr>
              <w:t xml:space="preserve"> </w:t>
            </w:r>
            <w:r>
              <w:rPr>
                <w:rFonts w:eastAsia="Consolas" w:cstheme="minorHAnsi"/>
              </w:rPr>
              <w:t xml:space="preserve">и </w:t>
            </w:r>
            <w:r w:rsidRPr="003F4C0C">
              <w:rPr>
                <w:rFonts w:ascii="Consolas" w:eastAsia="Consolas" w:hAnsi="Consolas" w:cs="Consolas"/>
                <w:lang w:val="en-US"/>
              </w:rPr>
              <w:t>Star</w:t>
            </w:r>
            <w:r w:rsidRPr="000520F8">
              <w:rPr>
                <w:rFonts w:ascii="Consolas" w:eastAsia="Consolas" w:hAnsi="Consolas" w:cs="Consolas"/>
                <w:lang w:val="ru-RU"/>
              </w:rPr>
              <w:t xml:space="preserve"> </w:t>
            </w:r>
            <w:r w:rsidRPr="003F4C0C">
              <w:rPr>
                <w:rFonts w:ascii="Consolas" w:eastAsia="Consolas" w:hAnsi="Consolas" w:cs="Consolas"/>
                <w:lang w:val="en-US"/>
              </w:rPr>
              <w:t>Craft</w:t>
            </w:r>
            <w:r w:rsidRPr="000520F8">
              <w:rPr>
                <w:rFonts w:ascii="Consolas" w:eastAsia="Consolas" w:hAnsi="Consolas" w:cs="Consolas"/>
                <w:lang w:val="ru-RU"/>
              </w:rPr>
              <w:t xml:space="preserve"> 2</w:t>
            </w:r>
          </w:p>
        </w:tc>
      </w:tr>
    </w:tbl>
    <w:p w14:paraId="11919BD7" w14:textId="48FD320F" w:rsidR="00C05B36" w:rsidRPr="006A60FE" w:rsidRDefault="00C05B36" w:rsidP="00C05B36">
      <w:pPr>
        <w:spacing w:before="0" w:after="0"/>
      </w:pPr>
    </w:p>
    <w:sectPr w:rsidR="00C05B36" w:rsidRPr="006A60FE" w:rsidSect="007A467E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9E38A" w14:textId="77777777" w:rsidR="007A467E" w:rsidRDefault="007A467E" w:rsidP="008068A2">
      <w:pPr>
        <w:spacing w:after="0" w:line="240" w:lineRule="auto"/>
      </w:pPr>
      <w:r>
        <w:separator/>
      </w:r>
    </w:p>
  </w:endnote>
  <w:endnote w:type="continuationSeparator" w:id="0">
    <w:p w14:paraId="5D44F50F" w14:textId="77777777" w:rsidR="007A467E" w:rsidRDefault="007A467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77777777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67C857A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76" name="Picture 76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77" name="Picture 7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78" name="Picture 7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79" name="Picture 7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80" name="Picture 8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81" name="Picture 8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82" name="Picture 8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83" name="Picture 8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84" name="Picture 84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66F132EC" w14:textId="77777777" w:rsidR="00DC5E95" w:rsidRDefault="00DC5E95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Hyperlink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Hyperlink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14:paraId="3B714235" w14:textId="77777777" w:rsidR="00DC5E95" w:rsidRDefault="00DC5E95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76" name="Picture 76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77" name="Picture 7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78" name="Picture 7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79" name="Picture 79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80" name="Picture 80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81" name="Picture 8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82" name="Picture 8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83" name="Picture 83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84" name="Picture 84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12406E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Default="00DC5E95" w:rsidP="009D4A5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A6528F" w14:textId="77777777" w:rsidR="00DC5E95" w:rsidRDefault="00DC5E95" w:rsidP="009D4A5D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71176804" w:rsidR="00DC5E95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80DE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80DE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E8D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71176804" w:rsidR="00DC5E95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80DE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80DE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99122" w14:textId="77777777" w:rsidR="007A467E" w:rsidRDefault="007A467E" w:rsidP="008068A2">
      <w:pPr>
        <w:spacing w:after="0" w:line="240" w:lineRule="auto"/>
      </w:pPr>
      <w:r>
        <w:separator/>
      </w:r>
    </w:p>
  </w:footnote>
  <w:footnote w:type="continuationSeparator" w:id="0">
    <w:p w14:paraId="0A6212C2" w14:textId="77777777" w:rsidR="007A467E" w:rsidRDefault="007A467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singleLevel"/>
    <w:tmpl w:val="CF092B84"/>
    <w:lvl w:ilvl="0">
      <w:start w:val="1"/>
      <w:numFmt w:val="bullet"/>
      <w:lvlText w:val="•"/>
      <w:lvlJc w:val="left"/>
    </w:lvl>
  </w:abstractNum>
  <w:abstractNum w:abstractNumId="1" w15:restartNumberingAfterBreak="0">
    <w:nsid w:val="0053208E"/>
    <w:multiLevelType w:val="singleLevel"/>
    <w:tmpl w:val="0053208E"/>
    <w:lvl w:ilvl="0">
      <w:start w:val="1"/>
      <w:numFmt w:val="bullet"/>
      <w:lvlText w:val="•"/>
      <w:lvlJc w:val="left"/>
    </w:lvl>
  </w:abstractNum>
  <w:abstractNum w:abstractNumId="2" w15:restartNumberingAfterBreak="0">
    <w:nsid w:val="02FB11DD"/>
    <w:multiLevelType w:val="multilevel"/>
    <w:tmpl w:val="02FB11D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8240F"/>
    <w:multiLevelType w:val="multilevel"/>
    <w:tmpl w:val="0568240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420500"/>
    <w:multiLevelType w:val="multilevel"/>
    <w:tmpl w:val="164205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BE1DAF"/>
    <w:multiLevelType w:val="multilevel"/>
    <w:tmpl w:val="6228358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0E5C29"/>
    <w:multiLevelType w:val="multilevel"/>
    <w:tmpl w:val="0954168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  <w:rPr>
        <w:rFonts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F044E72"/>
    <w:multiLevelType w:val="multilevel"/>
    <w:tmpl w:val="6228358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335885"/>
    <w:multiLevelType w:val="multilevel"/>
    <w:tmpl w:val="0954168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  <w:rPr>
        <w:rFonts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D47AAB"/>
    <w:multiLevelType w:val="hybridMultilevel"/>
    <w:tmpl w:val="8644474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A243DE"/>
    <w:multiLevelType w:val="multilevel"/>
    <w:tmpl w:val="6228358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9ADCABA"/>
    <w:multiLevelType w:val="singleLevel"/>
    <w:tmpl w:val="59ADCABA"/>
    <w:lvl w:ilvl="0">
      <w:start w:val="1"/>
      <w:numFmt w:val="bullet"/>
      <w:lvlText w:val="•"/>
      <w:lvlJc w:val="left"/>
    </w:lvl>
  </w:abstractNum>
  <w:abstractNum w:abstractNumId="13" w15:restartNumberingAfterBreak="0">
    <w:nsid w:val="60EA438B"/>
    <w:multiLevelType w:val="hybridMultilevel"/>
    <w:tmpl w:val="1696B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9A50EDE"/>
    <w:multiLevelType w:val="hybridMultilevel"/>
    <w:tmpl w:val="9538E9D4"/>
    <w:lvl w:ilvl="0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C232D6A"/>
    <w:multiLevelType w:val="multilevel"/>
    <w:tmpl w:val="C1205F8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EF55CA3"/>
    <w:multiLevelType w:val="multilevel"/>
    <w:tmpl w:val="C1205F8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11803863">
    <w:abstractNumId w:val="8"/>
  </w:num>
  <w:num w:numId="2" w16cid:durableId="881986129">
    <w:abstractNumId w:val="1"/>
  </w:num>
  <w:num w:numId="3" w16cid:durableId="73825390">
    <w:abstractNumId w:val="0"/>
  </w:num>
  <w:num w:numId="4" w16cid:durableId="690952815">
    <w:abstractNumId w:val="12"/>
  </w:num>
  <w:num w:numId="5" w16cid:durableId="742608568">
    <w:abstractNumId w:val="14"/>
  </w:num>
  <w:num w:numId="6" w16cid:durableId="2020034747">
    <w:abstractNumId w:val="2"/>
  </w:num>
  <w:num w:numId="7" w16cid:durableId="994525591">
    <w:abstractNumId w:val="4"/>
  </w:num>
  <w:num w:numId="8" w16cid:durableId="1951277283">
    <w:abstractNumId w:val="3"/>
  </w:num>
  <w:num w:numId="9" w16cid:durableId="2101366530">
    <w:abstractNumId w:val="13"/>
  </w:num>
  <w:num w:numId="10" w16cid:durableId="1042051867">
    <w:abstractNumId w:val="17"/>
  </w:num>
  <w:num w:numId="11" w16cid:durableId="332726570">
    <w:abstractNumId w:val="16"/>
  </w:num>
  <w:num w:numId="12" w16cid:durableId="748649466">
    <w:abstractNumId w:val="10"/>
  </w:num>
  <w:num w:numId="13" w16cid:durableId="1419057050">
    <w:abstractNumId w:val="5"/>
  </w:num>
  <w:num w:numId="14" w16cid:durableId="139002131">
    <w:abstractNumId w:val="7"/>
  </w:num>
  <w:num w:numId="15" w16cid:durableId="764305927">
    <w:abstractNumId w:val="11"/>
  </w:num>
  <w:num w:numId="16" w16cid:durableId="317078694">
    <w:abstractNumId w:val="6"/>
  </w:num>
  <w:num w:numId="17" w16cid:durableId="281037338">
    <w:abstractNumId w:val="9"/>
  </w:num>
  <w:num w:numId="18" w16cid:durableId="297036680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07403"/>
    <w:rsid w:val="000170AD"/>
    <w:rsid w:val="00025F04"/>
    <w:rsid w:val="000520F8"/>
    <w:rsid w:val="00063203"/>
    <w:rsid w:val="00064D15"/>
    <w:rsid w:val="000744C2"/>
    <w:rsid w:val="0008392F"/>
    <w:rsid w:val="00083CB5"/>
    <w:rsid w:val="00086727"/>
    <w:rsid w:val="000867C2"/>
    <w:rsid w:val="000B0E00"/>
    <w:rsid w:val="000B39E6"/>
    <w:rsid w:val="000B56F0"/>
    <w:rsid w:val="000D663A"/>
    <w:rsid w:val="000E517A"/>
    <w:rsid w:val="000F445F"/>
    <w:rsid w:val="000F6B15"/>
    <w:rsid w:val="00103906"/>
    <w:rsid w:val="00110D4F"/>
    <w:rsid w:val="001134F2"/>
    <w:rsid w:val="00114CF8"/>
    <w:rsid w:val="00121809"/>
    <w:rsid w:val="001232DF"/>
    <w:rsid w:val="00125848"/>
    <w:rsid w:val="00126ECC"/>
    <w:rsid w:val="001275B9"/>
    <w:rsid w:val="00131E66"/>
    <w:rsid w:val="00137C16"/>
    <w:rsid w:val="0014140A"/>
    <w:rsid w:val="001619DF"/>
    <w:rsid w:val="00162491"/>
    <w:rsid w:val="00163563"/>
    <w:rsid w:val="00164CDC"/>
    <w:rsid w:val="00167CF1"/>
    <w:rsid w:val="00171021"/>
    <w:rsid w:val="00183A2C"/>
    <w:rsid w:val="001878ED"/>
    <w:rsid w:val="0019307E"/>
    <w:rsid w:val="001A6728"/>
    <w:rsid w:val="001B190B"/>
    <w:rsid w:val="001C1E52"/>
    <w:rsid w:val="001C1FCD"/>
    <w:rsid w:val="001D2464"/>
    <w:rsid w:val="001E1161"/>
    <w:rsid w:val="001E34E4"/>
    <w:rsid w:val="001E3FEF"/>
    <w:rsid w:val="001E4566"/>
    <w:rsid w:val="001E6C41"/>
    <w:rsid w:val="0020034A"/>
    <w:rsid w:val="00202683"/>
    <w:rsid w:val="00214324"/>
    <w:rsid w:val="00215FCE"/>
    <w:rsid w:val="00223DA0"/>
    <w:rsid w:val="002251BB"/>
    <w:rsid w:val="00226296"/>
    <w:rsid w:val="002402D0"/>
    <w:rsid w:val="0024278B"/>
    <w:rsid w:val="0025568E"/>
    <w:rsid w:val="00255EF8"/>
    <w:rsid w:val="00264287"/>
    <w:rsid w:val="0026589D"/>
    <w:rsid w:val="002664E1"/>
    <w:rsid w:val="002676E5"/>
    <w:rsid w:val="002827F2"/>
    <w:rsid w:val="00284AE1"/>
    <w:rsid w:val="00286A5C"/>
    <w:rsid w:val="00293A24"/>
    <w:rsid w:val="002A2D2D"/>
    <w:rsid w:val="002A4AF5"/>
    <w:rsid w:val="002A4D55"/>
    <w:rsid w:val="002B3600"/>
    <w:rsid w:val="002B59AC"/>
    <w:rsid w:val="002B6089"/>
    <w:rsid w:val="002C6574"/>
    <w:rsid w:val="002D02D8"/>
    <w:rsid w:val="002D055A"/>
    <w:rsid w:val="002E77BD"/>
    <w:rsid w:val="002F4386"/>
    <w:rsid w:val="0030426C"/>
    <w:rsid w:val="00310C58"/>
    <w:rsid w:val="00320AE2"/>
    <w:rsid w:val="0033212E"/>
    <w:rsid w:val="00333067"/>
    <w:rsid w:val="0033490F"/>
    <w:rsid w:val="00347882"/>
    <w:rsid w:val="00370264"/>
    <w:rsid w:val="003817EF"/>
    <w:rsid w:val="00382530"/>
    <w:rsid w:val="00382A45"/>
    <w:rsid w:val="003852A0"/>
    <w:rsid w:val="00391E98"/>
    <w:rsid w:val="00397A5D"/>
    <w:rsid w:val="003A1601"/>
    <w:rsid w:val="003A5602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3F4C0C"/>
    <w:rsid w:val="00414952"/>
    <w:rsid w:val="00416D85"/>
    <w:rsid w:val="00420504"/>
    <w:rsid w:val="004311CA"/>
    <w:rsid w:val="004438C0"/>
    <w:rsid w:val="004476EF"/>
    <w:rsid w:val="0047331A"/>
    <w:rsid w:val="00473938"/>
    <w:rsid w:val="00475173"/>
    <w:rsid w:val="00476D4B"/>
    <w:rsid w:val="00477DB5"/>
    <w:rsid w:val="00491748"/>
    <w:rsid w:val="004A0F39"/>
    <w:rsid w:val="004A7E77"/>
    <w:rsid w:val="004B1463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6260"/>
    <w:rsid w:val="00516C1F"/>
    <w:rsid w:val="00517B12"/>
    <w:rsid w:val="00524789"/>
    <w:rsid w:val="005274EE"/>
    <w:rsid w:val="00527836"/>
    <w:rsid w:val="00532464"/>
    <w:rsid w:val="00532A1D"/>
    <w:rsid w:val="00541D45"/>
    <w:rsid w:val="00550920"/>
    <w:rsid w:val="0055195D"/>
    <w:rsid w:val="00553CCB"/>
    <w:rsid w:val="0056000B"/>
    <w:rsid w:val="00564029"/>
    <w:rsid w:val="00564D7B"/>
    <w:rsid w:val="0056527D"/>
    <w:rsid w:val="0056786B"/>
    <w:rsid w:val="005803E5"/>
    <w:rsid w:val="00584EDB"/>
    <w:rsid w:val="00585E61"/>
    <w:rsid w:val="0058723E"/>
    <w:rsid w:val="005900D6"/>
    <w:rsid w:val="0059057D"/>
    <w:rsid w:val="005957EC"/>
    <w:rsid w:val="00596357"/>
    <w:rsid w:val="005C131C"/>
    <w:rsid w:val="005C6029"/>
    <w:rsid w:val="005C6A24"/>
    <w:rsid w:val="005C718D"/>
    <w:rsid w:val="005D39A0"/>
    <w:rsid w:val="005E04CE"/>
    <w:rsid w:val="005E1247"/>
    <w:rsid w:val="005E6CC9"/>
    <w:rsid w:val="005F377F"/>
    <w:rsid w:val="006014C5"/>
    <w:rsid w:val="00601878"/>
    <w:rsid w:val="00604363"/>
    <w:rsid w:val="006143E7"/>
    <w:rsid w:val="00620E04"/>
    <w:rsid w:val="00624573"/>
    <w:rsid w:val="00624DCF"/>
    <w:rsid w:val="0062795D"/>
    <w:rsid w:val="006333B9"/>
    <w:rsid w:val="0063342B"/>
    <w:rsid w:val="00640F40"/>
    <w:rsid w:val="00654C0D"/>
    <w:rsid w:val="00670041"/>
    <w:rsid w:val="00671FE2"/>
    <w:rsid w:val="00675D35"/>
    <w:rsid w:val="00695634"/>
    <w:rsid w:val="00696D9C"/>
    <w:rsid w:val="006A60FE"/>
    <w:rsid w:val="006B16B4"/>
    <w:rsid w:val="006C2B13"/>
    <w:rsid w:val="006C3090"/>
    <w:rsid w:val="006C3C6F"/>
    <w:rsid w:val="006D239A"/>
    <w:rsid w:val="006E2245"/>
    <w:rsid w:val="006E4D4F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478A0"/>
    <w:rsid w:val="00750DE2"/>
    <w:rsid w:val="00767EC1"/>
    <w:rsid w:val="0077512E"/>
    <w:rsid w:val="007844CC"/>
    <w:rsid w:val="00785258"/>
    <w:rsid w:val="00791F02"/>
    <w:rsid w:val="0079305D"/>
    <w:rsid w:val="0079324A"/>
    <w:rsid w:val="00793FA1"/>
    <w:rsid w:val="00794EEE"/>
    <w:rsid w:val="007A32EC"/>
    <w:rsid w:val="007A467E"/>
    <w:rsid w:val="007A635E"/>
    <w:rsid w:val="007C2C37"/>
    <w:rsid w:val="007C3E81"/>
    <w:rsid w:val="007E0960"/>
    <w:rsid w:val="007E1871"/>
    <w:rsid w:val="007E4CC5"/>
    <w:rsid w:val="007F177C"/>
    <w:rsid w:val="00801502"/>
    <w:rsid w:val="008063E1"/>
    <w:rsid w:val="008068A2"/>
    <w:rsid w:val="008105A0"/>
    <w:rsid w:val="00817F9E"/>
    <w:rsid w:val="008323DC"/>
    <w:rsid w:val="008429A3"/>
    <w:rsid w:val="008533AD"/>
    <w:rsid w:val="0085581C"/>
    <w:rsid w:val="00861625"/>
    <w:rsid w:val="008617B5"/>
    <w:rsid w:val="008630C9"/>
    <w:rsid w:val="00866824"/>
    <w:rsid w:val="00870828"/>
    <w:rsid w:val="00875B05"/>
    <w:rsid w:val="00880601"/>
    <w:rsid w:val="0088080B"/>
    <w:rsid w:val="008834CD"/>
    <w:rsid w:val="008A3998"/>
    <w:rsid w:val="008A3E9C"/>
    <w:rsid w:val="008A7C5C"/>
    <w:rsid w:val="008B5C2C"/>
    <w:rsid w:val="008C032E"/>
    <w:rsid w:val="008C2B83"/>
    <w:rsid w:val="008C5930"/>
    <w:rsid w:val="008D1A4E"/>
    <w:rsid w:val="008E6CF3"/>
    <w:rsid w:val="008F202C"/>
    <w:rsid w:val="008F5B43"/>
    <w:rsid w:val="008F5FDB"/>
    <w:rsid w:val="00902E68"/>
    <w:rsid w:val="00912BC6"/>
    <w:rsid w:val="009254B7"/>
    <w:rsid w:val="009269A0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81123"/>
    <w:rsid w:val="009919B4"/>
    <w:rsid w:val="009A0E2D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2A89"/>
    <w:rsid w:val="009E4E13"/>
    <w:rsid w:val="009E5F20"/>
    <w:rsid w:val="009F12F1"/>
    <w:rsid w:val="009F23F6"/>
    <w:rsid w:val="00A02545"/>
    <w:rsid w:val="00A02F22"/>
    <w:rsid w:val="00A06923"/>
    <w:rsid w:val="00A06D89"/>
    <w:rsid w:val="00A1422F"/>
    <w:rsid w:val="00A3191A"/>
    <w:rsid w:val="00A40DF6"/>
    <w:rsid w:val="00A43FD3"/>
    <w:rsid w:val="00A45A89"/>
    <w:rsid w:val="00A46D42"/>
    <w:rsid w:val="00A47F12"/>
    <w:rsid w:val="00A61787"/>
    <w:rsid w:val="00A64DB5"/>
    <w:rsid w:val="00A65480"/>
    <w:rsid w:val="00A65EC8"/>
    <w:rsid w:val="00A66DE2"/>
    <w:rsid w:val="00A70227"/>
    <w:rsid w:val="00A72422"/>
    <w:rsid w:val="00A72F5B"/>
    <w:rsid w:val="00A80DEA"/>
    <w:rsid w:val="00A90A24"/>
    <w:rsid w:val="00AA06A4"/>
    <w:rsid w:val="00AA3772"/>
    <w:rsid w:val="00AA40F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06D3"/>
    <w:rsid w:val="00AF22C4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703B8"/>
    <w:rsid w:val="00B9309B"/>
    <w:rsid w:val="00BA1F40"/>
    <w:rsid w:val="00BA4820"/>
    <w:rsid w:val="00BB05FA"/>
    <w:rsid w:val="00BB5B10"/>
    <w:rsid w:val="00BC56D6"/>
    <w:rsid w:val="00BC5D4D"/>
    <w:rsid w:val="00BE0538"/>
    <w:rsid w:val="00BE20AE"/>
    <w:rsid w:val="00BE7EE5"/>
    <w:rsid w:val="00BF1775"/>
    <w:rsid w:val="00BF201D"/>
    <w:rsid w:val="00BF33EC"/>
    <w:rsid w:val="00BF7405"/>
    <w:rsid w:val="00C03AF9"/>
    <w:rsid w:val="00C0490B"/>
    <w:rsid w:val="00C0541C"/>
    <w:rsid w:val="00C05B36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90DD1"/>
    <w:rsid w:val="00C92AAC"/>
    <w:rsid w:val="00CA1E58"/>
    <w:rsid w:val="00CA4AC8"/>
    <w:rsid w:val="00CB10C4"/>
    <w:rsid w:val="00CB4630"/>
    <w:rsid w:val="00CC0D60"/>
    <w:rsid w:val="00CD2B0A"/>
    <w:rsid w:val="00CD5181"/>
    <w:rsid w:val="00CD7485"/>
    <w:rsid w:val="00CE0070"/>
    <w:rsid w:val="00CE16C2"/>
    <w:rsid w:val="00D02B78"/>
    <w:rsid w:val="00D21DC2"/>
    <w:rsid w:val="00D22895"/>
    <w:rsid w:val="00D25645"/>
    <w:rsid w:val="00D4354E"/>
    <w:rsid w:val="00D43F69"/>
    <w:rsid w:val="00D51419"/>
    <w:rsid w:val="00D532CC"/>
    <w:rsid w:val="00D654A5"/>
    <w:rsid w:val="00D73957"/>
    <w:rsid w:val="00D75D99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2171"/>
    <w:rsid w:val="00DF57D8"/>
    <w:rsid w:val="00DF6677"/>
    <w:rsid w:val="00E022B5"/>
    <w:rsid w:val="00E179D0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B7421"/>
    <w:rsid w:val="00EB78A4"/>
    <w:rsid w:val="00ED0DEA"/>
    <w:rsid w:val="00ED566E"/>
    <w:rsid w:val="00ED73C4"/>
    <w:rsid w:val="00EE1707"/>
    <w:rsid w:val="00EE1B5F"/>
    <w:rsid w:val="00F06007"/>
    <w:rsid w:val="00F10861"/>
    <w:rsid w:val="00F20B48"/>
    <w:rsid w:val="00F42410"/>
    <w:rsid w:val="00F46918"/>
    <w:rsid w:val="00F46DDE"/>
    <w:rsid w:val="00F65782"/>
    <w:rsid w:val="00F7033C"/>
    <w:rsid w:val="00F955E1"/>
    <w:rsid w:val="00F976AD"/>
    <w:rsid w:val="00FA75BA"/>
    <w:rsid w:val="00FB6DAD"/>
    <w:rsid w:val="00FC099A"/>
    <w:rsid w:val="00FC29E0"/>
    <w:rsid w:val="00FC5175"/>
    <w:rsid w:val="00FD03A5"/>
    <w:rsid w:val="00FE038F"/>
    <w:rsid w:val="00FE2CE0"/>
    <w:rsid w:val="00FE665C"/>
    <w:rsid w:val="0B7722BF"/>
    <w:rsid w:val="0C9F67AE"/>
    <w:rsid w:val="0F306CB1"/>
    <w:rsid w:val="22569721"/>
    <w:rsid w:val="2962F803"/>
    <w:rsid w:val="2C32E8B7"/>
    <w:rsid w:val="3F06CCF4"/>
    <w:rsid w:val="4238A8BA"/>
    <w:rsid w:val="50646359"/>
    <w:rsid w:val="52E6701F"/>
    <w:rsid w:val="70016226"/>
    <w:rsid w:val="7C76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qFormat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99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character" w:customStyle="1" w:styleId="normaltextrun">
    <w:name w:val="normaltextrun"/>
    <w:basedOn w:val="a0"/>
    <w:rsid w:val="008533AD"/>
  </w:style>
  <w:style w:type="character" w:customStyle="1" w:styleId="eop">
    <w:name w:val="eop"/>
    <w:basedOn w:val="a0"/>
    <w:rsid w:val="008533AD"/>
  </w:style>
  <w:style w:type="character" w:styleId="af0">
    <w:name w:val="annotation reference"/>
    <w:basedOn w:val="a0"/>
    <w:uiPriority w:val="99"/>
    <w:semiHidden/>
    <w:unhideWhenUsed/>
    <w:rsid w:val="006143E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143E7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6143E7"/>
    <w:rPr>
      <w:sz w:val="20"/>
      <w:szCs w:val="20"/>
      <w:lang w:val="bg-BG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143E7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6143E7"/>
    <w:rPr>
      <w:b/>
      <w:bCs/>
      <w:sz w:val="20"/>
      <w:szCs w:val="20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2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E39EC-A8C2-4DDE-B16B-1FBD0EBC4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 Магазин за компютърни игри</vt:lpstr>
    </vt:vector>
  </TitlesOfParts>
  <Manager>Software University</Manager>
  <Company>Software University Foundation - http://softuni.org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Магазин за компютърни игри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73</cp:revision>
  <cp:lastPrinted>2024-03-19T11:35:00Z</cp:lastPrinted>
  <dcterms:created xsi:type="dcterms:W3CDTF">2018-10-21T13:22:00Z</dcterms:created>
  <dcterms:modified xsi:type="dcterms:W3CDTF">2024-03-19T11:35:00Z</dcterms:modified>
  <cp:category>programming, education, software engineering, software development</cp:category>
</cp:coreProperties>
</file>